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CA9CA">
      <w:pPr>
        <w:pStyle w:val="2"/>
        <w:tabs>
          <w:tab w:val="left" w:pos="1441"/>
        </w:tabs>
        <w:spacing w:before="52"/>
        <w:jc w:val="center"/>
        <w:rPr>
          <w:sz w:val="24"/>
          <w:szCs w:val="24"/>
        </w:rPr>
      </w:pPr>
      <w:bookmarkStart w:id="0" w:name="_GoBack"/>
      <w:r>
        <w:rPr>
          <w:rFonts w:hint="eastAsia"/>
          <w:b/>
          <w:bCs/>
          <w:sz w:val="24"/>
          <w:szCs w:val="24"/>
          <w:lang w:val="en-US" w:eastAsia="zh-CN"/>
        </w:rPr>
        <w:t>重庆信息技术职业学院</w:t>
      </w:r>
      <w:r>
        <w:rPr>
          <w:b/>
          <w:bCs/>
          <w:sz w:val="24"/>
          <w:szCs w:val="24"/>
        </w:rPr>
        <w:t>来华留学生入学申请表</w:t>
      </w:r>
    </w:p>
    <w:bookmarkEnd w:id="0"/>
    <w:p w14:paraId="672A141C">
      <w:pPr>
        <w:spacing w:before="127" w:line="302" w:lineRule="auto"/>
        <w:ind w:left="227" w:right="227" w:firstLine="0"/>
        <w:jc w:val="center"/>
        <w:rPr>
          <w:b/>
          <w:spacing w:val="-41"/>
          <w:w w:val="85"/>
          <w:sz w:val="24"/>
          <w:szCs w:val="24"/>
        </w:rPr>
      </w:pPr>
      <w:r>
        <w:rPr>
          <w:b/>
          <w:w w:val="85"/>
          <w:sz w:val="24"/>
          <w:szCs w:val="24"/>
        </w:rPr>
        <w:t>Application</w:t>
      </w:r>
      <w:r>
        <w:rPr>
          <w:b/>
          <w:spacing w:val="-41"/>
          <w:w w:val="85"/>
          <w:sz w:val="24"/>
          <w:szCs w:val="24"/>
        </w:rPr>
        <w:t xml:space="preserve"> </w:t>
      </w:r>
      <w:r>
        <w:rPr>
          <w:b/>
          <w:w w:val="85"/>
          <w:sz w:val="24"/>
          <w:szCs w:val="24"/>
        </w:rPr>
        <w:t>Form</w:t>
      </w:r>
      <w:r>
        <w:rPr>
          <w:b/>
          <w:spacing w:val="-40"/>
          <w:w w:val="85"/>
          <w:sz w:val="24"/>
          <w:szCs w:val="24"/>
        </w:rPr>
        <w:t xml:space="preserve"> </w:t>
      </w:r>
      <w:r>
        <w:rPr>
          <w:b/>
          <w:w w:val="85"/>
          <w:sz w:val="24"/>
          <w:szCs w:val="24"/>
        </w:rPr>
        <w:t>for</w:t>
      </w:r>
      <w:r>
        <w:rPr>
          <w:b/>
          <w:spacing w:val="-40"/>
          <w:w w:val="85"/>
          <w:sz w:val="24"/>
          <w:szCs w:val="24"/>
        </w:rPr>
        <w:t xml:space="preserve"> </w:t>
      </w:r>
      <w:r>
        <w:rPr>
          <w:b/>
          <w:w w:val="85"/>
          <w:sz w:val="24"/>
          <w:szCs w:val="24"/>
        </w:rPr>
        <w:t>Overseas</w:t>
      </w:r>
      <w:r>
        <w:rPr>
          <w:b/>
          <w:spacing w:val="-41"/>
          <w:w w:val="85"/>
          <w:sz w:val="24"/>
          <w:szCs w:val="24"/>
        </w:rPr>
        <w:t xml:space="preserve"> </w:t>
      </w:r>
      <w:r>
        <w:rPr>
          <w:b/>
          <w:w w:val="85"/>
          <w:sz w:val="24"/>
          <w:szCs w:val="24"/>
        </w:rPr>
        <w:t>Students</w:t>
      </w:r>
      <w:r>
        <w:rPr>
          <w:b/>
          <w:spacing w:val="-39"/>
          <w:w w:val="85"/>
          <w:sz w:val="24"/>
          <w:szCs w:val="24"/>
        </w:rPr>
        <w:t xml:space="preserve"> </w:t>
      </w:r>
      <w:r>
        <w:rPr>
          <w:b/>
          <w:w w:val="85"/>
          <w:sz w:val="24"/>
          <w:szCs w:val="24"/>
        </w:rPr>
        <w:t>of</w:t>
      </w:r>
      <w:r>
        <w:rPr>
          <w:b/>
          <w:spacing w:val="-41"/>
          <w:w w:val="85"/>
          <w:sz w:val="24"/>
          <w:szCs w:val="24"/>
        </w:rPr>
        <w:t xml:space="preserve"> </w:t>
      </w:r>
    </w:p>
    <w:p w14:paraId="1C33B98C">
      <w:pPr>
        <w:spacing w:before="127" w:line="302" w:lineRule="auto"/>
        <w:ind w:left="227" w:right="227" w:firstLine="0"/>
        <w:jc w:val="center"/>
        <w:rPr>
          <w:rFonts w:hint="default" w:eastAsia="宋体"/>
          <w:b/>
          <w:w w:val="85"/>
          <w:sz w:val="24"/>
          <w:szCs w:val="24"/>
          <w:lang w:val="en-US" w:eastAsia="zh-CN"/>
        </w:rPr>
      </w:pPr>
      <w:r>
        <w:rPr>
          <w:rFonts w:hint="eastAsia" w:eastAsia="宋体"/>
          <w:b/>
          <w:w w:val="85"/>
          <w:sz w:val="24"/>
          <w:szCs w:val="24"/>
          <w:lang w:val="en-US" w:eastAsia="zh-CN"/>
        </w:rPr>
        <w:t>Chongqing</w:t>
      </w:r>
      <w:r>
        <w:rPr>
          <w:b/>
          <w:spacing w:val="-41"/>
          <w:w w:val="85"/>
          <w:sz w:val="24"/>
          <w:szCs w:val="24"/>
        </w:rPr>
        <w:t xml:space="preserve"> </w:t>
      </w:r>
      <w:r>
        <w:rPr>
          <w:b/>
          <w:spacing w:val="-3"/>
          <w:w w:val="85"/>
          <w:sz w:val="24"/>
          <w:szCs w:val="24"/>
        </w:rPr>
        <w:t>Vocational</w:t>
      </w:r>
      <w:r>
        <w:rPr>
          <w:b/>
          <w:spacing w:val="-40"/>
          <w:w w:val="85"/>
          <w:sz w:val="24"/>
          <w:szCs w:val="24"/>
        </w:rPr>
        <w:t xml:space="preserve"> </w:t>
      </w:r>
      <w:r>
        <w:rPr>
          <w:b/>
          <w:w w:val="85"/>
          <w:sz w:val="24"/>
          <w:szCs w:val="24"/>
        </w:rPr>
        <w:t xml:space="preserve">College </w:t>
      </w:r>
      <w:r>
        <w:rPr>
          <w:rFonts w:hint="eastAsia" w:eastAsia="宋体"/>
          <w:b/>
          <w:w w:val="85"/>
          <w:sz w:val="24"/>
          <w:szCs w:val="24"/>
          <w:lang w:val="en-US" w:eastAsia="zh-CN"/>
        </w:rPr>
        <w:t>of Information Technology</w:t>
      </w:r>
    </w:p>
    <w:p w14:paraId="19B11B08">
      <w:pPr>
        <w:spacing w:before="127" w:line="302" w:lineRule="auto"/>
        <w:ind w:left="227" w:right="227" w:firstLine="0"/>
        <w:jc w:val="center"/>
        <w:rPr>
          <w:b/>
          <w:sz w:val="21"/>
          <w:szCs w:val="21"/>
        </w:rPr>
      </w:pPr>
      <w:r>
        <w:rPr>
          <w:b/>
          <w:w w:val="85"/>
          <w:sz w:val="21"/>
          <w:szCs w:val="21"/>
          <w:u w:val="single"/>
        </w:rPr>
        <w:t>Please</w:t>
      </w:r>
      <w:r>
        <w:rPr>
          <w:b/>
          <w:spacing w:val="-26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ensure</w:t>
      </w:r>
      <w:r>
        <w:rPr>
          <w:b/>
          <w:spacing w:val="-24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that</w:t>
      </w:r>
      <w:r>
        <w:rPr>
          <w:b/>
          <w:spacing w:val="-24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the</w:t>
      </w:r>
      <w:r>
        <w:rPr>
          <w:b/>
          <w:spacing w:val="-23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following</w:t>
      </w:r>
      <w:r>
        <w:rPr>
          <w:b/>
          <w:spacing w:val="-24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information</w:t>
      </w:r>
      <w:r>
        <w:rPr>
          <w:b/>
          <w:spacing w:val="-25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is</w:t>
      </w:r>
      <w:r>
        <w:rPr>
          <w:b/>
          <w:spacing w:val="-23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true,</w:t>
      </w:r>
      <w:r>
        <w:rPr>
          <w:b/>
          <w:spacing w:val="-25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valid</w:t>
      </w:r>
      <w:r>
        <w:rPr>
          <w:b/>
          <w:spacing w:val="-23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and</w:t>
      </w:r>
      <w:r>
        <w:rPr>
          <w:b/>
          <w:spacing w:val="-25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accurate,</w:t>
      </w:r>
      <w:r>
        <w:rPr>
          <w:b/>
          <w:spacing w:val="-25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otherwise</w:t>
      </w:r>
      <w:r>
        <w:rPr>
          <w:b/>
          <w:spacing w:val="-24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it</w:t>
      </w:r>
      <w:r>
        <w:rPr>
          <w:b/>
          <w:spacing w:val="-24"/>
          <w:w w:val="85"/>
          <w:sz w:val="21"/>
          <w:szCs w:val="21"/>
          <w:u w:val="single"/>
        </w:rPr>
        <w:t xml:space="preserve"> </w:t>
      </w:r>
      <w:r>
        <w:rPr>
          <w:b/>
          <w:w w:val="85"/>
          <w:sz w:val="21"/>
          <w:szCs w:val="21"/>
          <w:u w:val="single"/>
        </w:rPr>
        <w:t>will</w:t>
      </w:r>
      <w:r>
        <w:rPr>
          <w:b/>
          <w:w w:val="85"/>
          <w:sz w:val="21"/>
          <w:szCs w:val="21"/>
        </w:rPr>
        <w:t xml:space="preserve"> </w:t>
      </w:r>
      <w:r>
        <w:rPr>
          <w:b/>
          <w:w w:val="90"/>
          <w:sz w:val="21"/>
          <w:szCs w:val="21"/>
          <w:u w:val="single"/>
        </w:rPr>
        <w:t>affect</w:t>
      </w:r>
      <w:r>
        <w:rPr>
          <w:b/>
          <w:spacing w:val="-13"/>
          <w:w w:val="90"/>
          <w:sz w:val="21"/>
          <w:szCs w:val="21"/>
          <w:u w:val="single"/>
        </w:rPr>
        <w:t xml:space="preserve"> </w:t>
      </w:r>
      <w:r>
        <w:rPr>
          <w:b/>
          <w:w w:val="90"/>
          <w:sz w:val="21"/>
          <w:szCs w:val="21"/>
          <w:u w:val="single"/>
        </w:rPr>
        <w:t>the</w:t>
      </w:r>
      <w:r>
        <w:rPr>
          <w:b/>
          <w:spacing w:val="-11"/>
          <w:w w:val="90"/>
          <w:sz w:val="21"/>
          <w:szCs w:val="21"/>
          <w:u w:val="single"/>
        </w:rPr>
        <w:t xml:space="preserve"> </w:t>
      </w:r>
      <w:r>
        <w:rPr>
          <w:b/>
          <w:w w:val="90"/>
          <w:sz w:val="21"/>
          <w:szCs w:val="21"/>
          <w:u w:val="single"/>
        </w:rPr>
        <w:t>processing</w:t>
      </w:r>
      <w:r>
        <w:rPr>
          <w:b/>
          <w:spacing w:val="-12"/>
          <w:w w:val="90"/>
          <w:sz w:val="21"/>
          <w:szCs w:val="21"/>
          <w:u w:val="single"/>
        </w:rPr>
        <w:t xml:space="preserve"> </w:t>
      </w:r>
      <w:r>
        <w:rPr>
          <w:b/>
          <w:w w:val="90"/>
          <w:sz w:val="21"/>
          <w:szCs w:val="21"/>
          <w:u w:val="single"/>
        </w:rPr>
        <w:t>of</w:t>
      </w:r>
      <w:r>
        <w:rPr>
          <w:b/>
          <w:spacing w:val="-13"/>
          <w:w w:val="90"/>
          <w:sz w:val="21"/>
          <w:szCs w:val="21"/>
          <w:u w:val="single"/>
        </w:rPr>
        <w:t xml:space="preserve"> </w:t>
      </w:r>
      <w:r>
        <w:rPr>
          <w:b/>
          <w:w w:val="90"/>
          <w:sz w:val="21"/>
          <w:szCs w:val="21"/>
          <w:u w:val="single"/>
        </w:rPr>
        <w:t>JW202</w:t>
      </w:r>
      <w:r>
        <w:rPr>
          <w:b/>
          <w:spacing w:val="-13"/>
          <w:w w:val="90"/>
          <w:sz w:val="21"/>
          <w:szCs w:val="21"/>
          <w:u w:val="single"/>
        </w:rPr>
        <w:t xml:space="preserve"> </w:t>
      </w:r>
      <w:r>
        <w:rPr>
          <w:b/>
          <w:w w:val="90"/>
          <w:sz w:val="21"/>
          <w:szCs w:val="21"/>
          <w:u w:val="single"/>
        </w:rPr>
        <w:t>form.</w:t>
      </w:r>
      <w:r>
        <w:rPr>
          <w:b/>
          <w:spacing w:val="-17"/>
          <w:sz w:val="21"/>
          <w:szCs w:val="21"/>
          <w:u w:val="single"/>
        </w:rPr>
        <w:t xml:space="preserve"> </w:t>
      </w:r>
    </w:p>
    <w:p w14:paraId="19386A6D">
      <w:pPr>
        <w:spacing w:before="8" w:after="1" w:line="240" w:lineRule="auto"/>
        <w:rPr>
          <w:b/>
          <w:sz w:val="8"/>
        </w:rPr>
      </w:pPr>
    </w:p>
    <w:tbl>
      <w:tblPr>
        <w:tblStyle w:val="3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5"/>
        <w:gridCol w:w="610"/>
        <w:gridCol w:w="418"/>
        <w:gridCol w:w="716"/>
        <w:gridCol w:w="130"/>
        <w:gridCol w:w="668"/>
        <w:gridCol w:w="336"/>
        <w:gridCol w:w="656"/>
        <w:gridCol w:w="761"/>
        <w:gridCol w:w="361"/>
        <w:gridCol w:w="349"/>
        <w:gridCol w:w="143"/>
        <w:gridCol w:w="1752"/>
      </w:tblGrid>
      <w:tr w14:paraId="72CD7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35" w:type="dxa"/>
            <w:gridSpan w:val="2"/>
          </w:tcPr>
          <w:p w14:paraId="1855112C">
            <w:pPr>
              <w:pStyle w:val="7"/>
              <w:spacing w:line="244" w:lineRule="exact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中文姓名</w:t>
            </w:r>
          </w:p>
          <w:p w14:paraId="2A397E42">
            <w:pPr>
              <w:pStyle w:val="7"/>
              <w:spacing w:line="216" w:lineRule="exact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Name in Chinese</w:t>
            </w:r>
          </w:p>
        </w:tc>
        <w:tc>
          <w:tcPr>
            <w:tcW w:w="1932" w:type="dxa"/>
            <w:gridSpan w:val="4"/>
          </w:tcPr>
          <w:p w14:paraId="32591974">
            <w:pPr>
              <w:pStyle w:val="7"/>
              <w:spacing w:line="252" w:lineRule="exact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w w:val="99"/>
                <w:sz w:val="18"/>
                <w:szCs w:val="18"/>
              </w:rPr>
              <w:t>姓</w:t>
            </w:r>
          </w:p>
        </w:tc>
        <w:tc>
          <w:tcPr>
            <w:tcW w:w="2463" w:type="dxa"/>
            <w:gridSpan w:val="5"/>
          </w:tcPr>
          <w:p w14:paraId="3ABA2E7C">
            <w:pPr>
              <w:pStyle w:val="7"/>
              <w:spacing w:line="252" w:lineRule="exact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w w:val="99"/>
                <w:sz w:val="18"/>
                <w:szCs w:val="18"/>
              </w:rPr>
              <w:t>名</w:t>
            </w:r>
          </w:p>
        </w:tc>
        <w:tc>
          <w:tcPr>
            <w:tcW w:w="1895" w:type="dxa"/>
            <w:gridSpan w:val="2"/>
            <w:vMerge w:val="restart"/>
          </w:tcPr>
          <w:p w14:paraId="442373EC">
            <w:pPr>
              <w:pStyle w:val="7"/>
              <w:ind w:left="0"/>
              <w:rPr>
                <w:b/>
                <w:sz w:val="18"/>
                <w:szCs w:val="18"/>
              </w:rPr>
            </w:pPr>
          </w:p>
          <w:p w14:paraId="09A78961">
            <w:pPr>
              <w:pStyle w:val="7"/>
              <w:ind w:left="0"/>
              <w:rPr>
                <w:b/>
                <w:sz w:val="18"/>
                <w:szCs w:val="18"/>
              </w:rPr>
            </w:pPr>
          </w:p>
          <w:p w14:paraId="3E8AFF77">
            <w:pPr>
              <w:pStyle w:val="7"/>
              <w:ind w:left="0"/>
              <w:rPr>
                <w:b/>
                <w:sz w:val="18"/>
                <w:szCs w:val="18"/>
              </w:rPr>
            </w:pPr>
          </w:p>
          <w:p w14:paraId="61929186">
            <w:pPr>
              <w:pStyle w:val="7"/>
              <w:spacing w:before="7"/>
              <w:ind w:left="0"/>
              <w:rPr>
                <w:b/>
                <w:sz w:val="18"/>
                <w:szCs w:val="18"/>
              </w:rPr>
            </w:pPr>
          </w:p>
          <w:p w14:paraId="78E1661D">
            <w:pPr>
              <w:pStyle w:val="7"/>
              <w:ind w:left="676" w:right="673"/>
              <w:jc w:val="center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pacing w:val="-1"/>
                <w:w w:val="95"/>
                <w:sz w:val="18"/>
                <w:szCs w:val="18"/>
              </w:rPr>
              <w:t>照片</w:t>
            </w:r>
          </w:p>
          <w:p w14:paraId="315A37D3">
            <w:pPr>
              <w:pStyle w:val="7"/>
              <w:spacing w:before="58"/>
              <w:ind w:left="676" w:right="674"/>
              <w:jc w:val="center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Photo</w:t>
            </w:r>
          </w:p>
        </w:tc>
      </w:tr>
      <w:tr w14:paraId="3810C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35" w:type="dxa"/>
            <w:gridSpan w:val="2"/>
          </w:tcPr>
          <w:p w14:paraId="21613593">
            <w:pPr>
              <w:pStyle w:val="7"/>
              <w:spacing w:line="244" w:lineRule="exact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英文姓名</w:t>
            </w:r>
          </w:p>
          <w:p w14:paraId="1D0AB4CB">
            <w:pPr>
              <w:pStyle w:val="7"/>
              <w:spacing w:line="216" w:lineRule="exact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Name in English</w:t>
            </w:r>
          </w:p>
        </w:tc>
        <w:tc>
          <w:tcPr>
            <w:tcW w:w="1932" w:type="dxa"/>
            <w:gridSpan w:val="4"/>
          </w:tcPr>
          <w:p w14:paraId="59065988">
            <w:pPr>
              <w:pStyle w:val="7"/>
              <w:spacing w:line="237" w:lineRule="exact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Surname</w:t>
            </w:r>
          </w:p>
        </w:tc>
        <w:tc>
          <w:tcPr>
            <w:tcW w:w="2463" w:type="dxa"/>
            <w:gridSpan w:val="5"/>
          </w:tcPr>
          <w:p w14:paraId="768D3C87">
            <w:pPr>
              <w:pStyle w:val="7"/>
              <w:spacing w:line="237" w:lineRule="exact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First Name</w:t>
            </w:r>
          </w:p>
        </w:tc>
        <w:tc>
          <w:tcPr>
            <w:tcW w:w="1895" w:type="dxa"/>
            <w:gridSpan w:val="2"/>
            <w:vMerge w:val="continue"/>
            <w:tcBorders>
              <w:top w:val="nil"/>
            </w:tcBorders>
          </w:tcPr>
          <w:p w14:paraId="5831D63B">
            <w:pPr>
              <w:rPr>
                <w:sz w:val="18"/>
                <w:szCs w:val="18"/>
              </w:rPr>
            </w:pPr>
          </w:p>
        </w:tc>
      </w:tr>
      <w:tr w14:paraId="41D96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499" w:type="dxa"/>
            <w:gridSpan w:val="5"/>
          </w:tcPr>
          <w:p w14:paraId="1653E724">
            <w:pPr>
              <w:pStyle w:val="7"/>
              <w:spacing w:before="54" w:line="261" w:lineRule="exact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国籍</w:t>
            </w:r>
          </w:p>
          <w:p w14:paraId="56986F6E">
            <w:pPr>
              <w:pStyle w:val="7"/>
              <w:spacing w:line="233" w:lineRule="exact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Nationality</w:t>
            </w:r>
          </w:p>
        </w:tc>
        <w:tc>
          <w:tcPr>
            <w:tcW w:w="668" w:type="dxa"/>
            <w:tcBorders>
              <w:right w:val="nil"/>
            </w:tcBorders>
          </w:tcPr>
          <w:p w14:paraId="2EB66B88">
            <w:pPr>
              <w:pStyle w:val="7"/>
              <w:spacing w:before="21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性别</w:t>
            </w:r>
          </w:p>
          <w:p w14:paraId="3C37221E">
            <w:pPr>
              <w:pStyle w:val="7"/>
              <w:spacing w:before="58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Sex</w:t>
            </w:r>
          </w:p>
        </w:tc>
        <w:tc>
          <w:tcPr>
            <w:tcW w:w="1753" w:type="dxa"/>
            <w:gridSpan w:val="3"/>
            <w:tcBorders>
              <w:left w:val="nil"/>
              <w:right w:val="nil"/>
            </w:tcBorders>
          </w:tcPr>
          <w:p w14:paraId="1E005FF1">
            <w:pPr>
              <w:pStyle w:val="7"/>
              <w:numPr>
                <w:ilvl w:val="0"/>
                <w:numId w:val="1"/>
              </w:numPr>
              <w:tabs>
                <w:tab w:val="left" w:pos="367"/>
              </w:tabs>
              <w:spacing w:before="23" w:after="0" w:line="240" w:lineRule="auto"/>
              <w:ind w:left="366" w:right="0" w:hanging="187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30"/>
                <w:sz w:val="18"/>
                <w:szCs w:val="18"/>
              </w:rPr>
              <w:t xml:space="preserve">男 </w:t>
            </w:r>
            <w:r>
              <w:rPr>
                <w:sz w:val="18"/>
                <w:szCs w:val="18"/>
              </w:rPr>
              <w:t>Male</w:t>
            </w:r>
          </w:p>
          <w:p w14:paraId="03A1F148">
            <w:pPr>
              <w:pStyle w:val="7"/>
              <w:numPr>
                <w:ilvl w:val="0"/>
                <w:numId w:val="1"/>
              </w:numPr>
              <w:tabs>
                <w:tab w:val="left" w:pos="348"/>
              </w:tabs>
              <w:spacing w:before="43" w:after="0" w:line="269" w:lineRule="exact"/>
              <w:ind w:left="347" w:right="0" w:hanging="187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31"/>
                <w:sz w:val="18"/>
                <w:szCs w:val="18"/>
              </w:rPr>
              <w:t xml:space="preserve">女 </w:t>
            </w: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361" w:type="dxa"/>
            <w:tcBorders>
              <w:left w:val="nil"/>
              <w:right w:val="nil"/>
            </w:tcBorders>
          </w:tcPr>
          <w:p w14:paraId="23019DE9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49" w:type="dxa"/>
            <w:tcBorders>
              <w:left w:val="nil"/>
            </w:tcBorders>
          </w:tcPr>
          <w:p w14:paraId="2B882D2E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895" w:type="dxa"/>
            <w:gridSpan w:val="2"/>
            <w:vMerge w:val="continue"/>
            <w:tcBorders>
              <w:top w:val="nil"/>
            </w:tcBorders>
          </w:tcPr>
          <w:p w14:paraId="3A4EF2F2">
            <w:pPr>
              <w:rPr>
                <w:sz w:val="18"/>
                <w:szCs w:val="18"/>
              </w:rPr>
            </w:pPr>
          </w:p>
        </w:tc>
      </w:tr>
      <w:tr w14:paraId="178FB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499" w:type="dxa"/>
            <w:gridSpan w:val="5"/>
          </w:tcPr>
          <w:p w14:paraId="4697AEE8">
            <w:pPr>
              <w:pStyle w:val="7"/>
              <w:spacing w:line="243" w:lineRule="exact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护照号码及有效期</w:t>
            </w:r>
          </w:p>
          <w:p w14:paraId="725F3ADA">
            <w:pPr>
              <w:pStyle w:val="7"/>
              <w:spacing w:line="233" w:lineRule="exact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Passport Number:</w:t>
            </w:r>
          </w:p>
          <w:p w14:paraId="269C4E50">
            <w:pPr>
              <w:pStyle w:val="7"/>
              <w:spacing w:before="8"/>
              <w:ind w:left="0"/>
              <w:rPr>
                <w:b/>
                <w:sz w:val="18"/>
                <w:szCs w:val="18"/>
              </w:rPr>
            </w:pPr>
          </w:p>
          <w:p w14:paraId="7FAE9755">
            <w:pPr>
              <w:pStyle w:val="7"/>
              <w:spacing w:line="225" w:lineRule="exact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Date of Expiration(dd/mm/yy):</w:t>
            </w:r>
          </w:p>
        </w:tc>
        <w:tc>
          <w:tcPr>
            <w:tcW w:w="3131" w:type="dxa"/>
            <w:gridSpan w:val="6"/>
          </w:tcPr>
          <w:p w14:paraId="1ACED0D2">
            <w:pPr>
              <w:pStyle w:val="7"/>
              <w:tabs>
                <w:tab w:val="left" w:pos="1156"/>
              </w:tabs>
              <w:spacing w:before="190" w:line="278" w:lineRule="auto"/>
              <w:ind w:right="669"/>
              <w:rPr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婚姻状况</w:t>
            </w:r>
            <w:r>
              <w:rPr>
                <w:rFonts w:hint="eastAsia" w:ascii="宋体" w:hAnsi="宋体" w:eastAsia="宋体"/>
                <w:sz w:val="18"/>
                <w:szCs w:val="18"/>
              </w:rPr>
              <w:tab/>
            </w:r>
            <w:r>
              <w:rPr>
                <w:rFonts w:ascii="Wingdings" w:hAnsi="Wingdings" w:eastAsia="Wingdings"/>
                <w:sz w:val="18"/>
                <w:szCs w:val="18"/>
              </w:rPr>
              <w:t>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未婚</w:t>
            </w:r>
            <w:r>
              <w:rPr>
                <w:rFonts w:hint="eastAsia" w:ascii="宋体" w:hAnsi="宋体" w:eastAsia="宋体"/>
                <w:spacing w:val="-7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Single </w:t>
            </w:r>
            <w:r>
              <w:rPr>
                <w:w w:val="90"/>
                <w:sz w:val="18"/>
                <w:szCs w:val="18"/>
              </w:rPr>
              <w:t>Marital</w:t>
            </w:r>
            <w:r>
              <w:rPr>
                <w:spacing w:val="-37"/>
                <w:w w:val="90"/>
                <w:sz w:val="18"/>
                <w:szCs w:val="18"/>
              </w:rPr>
              <w:t xml:space="preserve"> </w:t>
            </w:r>
            <w:r>
              <w:rPr>
                <w:w w:val="90"/>
                <w:sz w:val="18"/>
                <w:szCs w:val="18"/>
              </w:rPr>
              <w:t>Status</w:t>
            </w:r>
            <w:r>
              <w:rPr>
                <w:spacing w:val="-37"/>
                <w:w w:val="90"/>
                <w:sz w:val="18"/>
                <w:szCs w:val="18"/>
              </w:rPr>
              <w:t xml:space="preserve"> </w:t>
            </w:r>
            <w:r>
              <w:rPr>
                <w:rFonts w:ascii="Wingdings" w:hAnsi="Wingdings" w:eastAsia="Wingdings"/>
                <w:w w:val="90"/>
                <w:sz w:val="18"/>
                <w:szCs w:val="18"/>
              </w:rPr>
              <w:t></w:t>
            </w:r>
            <w:r>
              <w:rPr>
                <w:rFonts w:hint="eastAsia" w:ascii="宋体" w:hAnsi="宋体" w:eastAsia="宋体"/>
                <w:w w:val="90"/>
                <w:sz w:val="18"/>
                <w:szCs w:val="18"/>
              </w:rPr>
              <w:t>已婚</w:t>
            </w:r>
            <w:r>
              <w:rPr>
                <w:rFonts w:hint="eastAsia" w:ascii="宋体" w:hAnsi="宋体" w:eastAsia="宋体"/>
                <w:spacing w:val="-76"/>
                <w:w w:val="90"/>
                <w:sz w:val="18"/>
                <w:szCs w:val="18"/>
              </w:rPr>
              <w:t xml:space="preserve"> </w:t>
            </w:r>
            <w:r>
              <w:rPr>
                <w:w w:val="90"/>
                <w:sz w:val="18"/>
                <w:szCs w:val="18"/>
              </w:rPr>
              <w:t>Married</w:t>
            </w:r>
          </w:p>
        </w:tc>
        <w:tc>
          <w:tcPr>
            <w:tcW w:w="1895" w:type="dxa"/>
            <w:gridSpan w:val="2"/>
            <w:vMerge w:val="continue"/>
            <w:tcBorders>
              <w:top w:val="nil"/>
            </w:tcBorders>
          </w:tcPr>
          <w:p w14:paraId="6716FDF6">
            <w:pPr>
              <w:rPr>
                <w:sz w:val="18"/>
                <w:szCs w:val="18"/>
              </w:rPr>
            </w:pPr>
          </w:p>
        </w:tc>
      </w:tr>
      <w:tr w14:paraId="650F3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25" w:type="dxa"/>
            <w:tcBorders>
              <w:right w:val="nil"/>
            </w:tcBorders>
          </w:tcPr>
          <w:p w14:paraId="7CDD0181">
            <w:pPr>
              <w:pStyle w:val="7"/>
              <w:spacing w:before="20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w w:val="95"/>
                <w:sz w:val="18"/>
                <w:szCs w:val="18"/>
              </w:rPr>
              <w:t>出生日期年月日</w:t>
            </w:r>
          </w:p>
          <w:p w14:paraId="012ED4FF">
            <w:pPr>
              <w:pStyle w:val="7"/>
              <w:tabs>
                <w:tab w:val="left" w:pos="897"/>
                <w:tab w:val="left" w:pos="1353"/>
              </w:tabs>
              <w:spacing w:before="58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DOB</w:t>
            </w:r>
            <w:r>
              <w:rPr>
                <w:w w:val="90"/>
                <w:sz w:val="18"/>
                <w:szCs w:val="18"/>
              </w:rPr>
              <w:tab/>
            </w:r>
            <w:r>
              <w:rPr>
                <w:spacing w:val="-10"/>
                <w:w w:val="90"/>
                <w:sz w:val="18"/>
                <w:szCs w:val="18"/>
              </w:rPr>
              <w:t>Y.</w:t>
            </w:r>
            <w:r>
              <w:rPr>
                <w:spacing w:val="-10"/>
                <w:w w:val="90"/>
                <w:sz w:val="18"/>
                <w:szCs w:val="18"/>
              </w:rPr>
              <w:tab/>
            </w:r>
            <w:r>
              <w:rPr>
                <w:w w:val="90"/>
                <w:sz w:val="18"/>
                <w:szCs w:val="18"/>
              </w:rPr>
              <w:t>M.</w:t>
            </w:r>
          </w:p>
        </w:tc>
        <w:tc>
          <w:tcPr>
            <w:tcW w:w="610" w:type="dxa"/>
            <w:tcBorders>
              <w:left w:val="nil"/>
              <w:right w:val="nil"/>
            </w:tcBorders>
          </w:tcPr>
          <w:p w14:paraId="637EA440">
            <w:pPr>
              <w:pStyle w:val="7"/>
              <w:spacing w:before="2"/>
              <w:ind w:left="0"/>
              <w:rPr>
                <w:b/>
                <w:sz w:val="18"/>
                <w:szCs w:val="18"/>
              </w:rPr>
            </w:pPr>
          </w:p>
          <w:p w14:paraId="59260BE2">
            <w:pPr>
              <w:pStyle w:val="7"/>
              <w:ind w:left="134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D.</w:t>
            </w:r>
          </w:p>
        </w:tc>
        <w:tc>
          <w:tcPr>
            <w:tcW w:w="1264" w:type="dxa"/>
            <w:gridSpan w:val="3"/>
            <w:tcBorders>
              <w:left w:val="nil"/>
            </w:tcBorders>
          </w:tcPr>
          <w:p w14:paraId="543076B8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026" w:type="dxa"/>
            <w:gridSpan w:val="8"/>
          </w:tcPr>
          <w:p w14:paraId="2F66DD80">
            <w:pPr>
              <w:pStyle w:val="7"/>
              <w:spacing w:before="20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出生地点和国家</w:t>
            </w:r>
          </w:p>
          <w:p w14:paraId="42C8C8B5">
            <w:pPr>
              <w:pStyle w:val="7"/>
              <w:spacing w:before="58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Place of Birth</w:t>
            </w:r>
          </w:p>
        </w:tc>
      </w:tr>
      <w:tr w14:paraId="656F8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499" w:type="dxa"/>
            <w:gridSpan w:val="5"/>
          </w:tcPr>
          <w:p w14:paraId="507FB5C5">
            <w:pPr>
              <w:pStyle w:val="7"/>
              <w:spacing w:before="22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最后学历 </w:t>
            </w:r>
            <w:r>
              <w:rPr>
                <w:sz w:val="18"/>
                <w:szCs w:val="18"/>
              </w:rPr>
              <w:t>Highest Education Level</w:t>
            </w:r>
          </w:p>
        </w:tc>
        <w:tc>
          <w:tcPr>
            <w:tcW w:w="2421" w:type="dxa"/>
            <w:gridSpan w:val="4"/>
          </w:tcPr>
          <w:p w14:paraId="760AC11F">
            <w:pPr>
              <w:pStyle w:val="7"/>
              <w:spacing w:before="22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母语 </w:t>
            </w:r>
            <w:r>
              <w:rPr>
                <w:sz w:val="18"/>
                <w:szCs w:val="18"/>
              </w:rPr>
              <w:t>Native language</w:t>
            </w:r>
          </w:p>
        </w:tc>
        <w:tc>
          <w:tcPr>
            <w:tcW w:w="2605" w:type="dxa"/>
            <w:gridSpan w:val="4"/>
          </w:tcPr>
          <w:p w14:paraId="6540441C">
            <w:pPr>
              <w:pStyle w:val="7"/>
              <w:spacing w:before="22"/>
              <w:ind w:left="108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宗教信仰 </w:t>
            </w:r>
            <w:r>
              <w:rPr>
                <w:sz w:val="18"/>
                <w:szCs w:val="18"/>
              </w:rPr>
              <w:t>Religion</w:t>
            </w:r>
          </w:p>
        </w:tc>
      </w:tr>
      <w:tr w14:paraId="0063B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159" w:type="dxa"/>
            <w:gridSpan w:val="8"/>
            <w:vMerge w:val="restart"/>
          </w:tcPr>
          <w:p w14:paraId="713C02A3">
            <w:pPr>
              <w:pStyle w:val="7"/>
              <w:ind w:left="0" w:leftChars="0" w:firstLine="180" w:firstLineChars="100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本国家庭地址 </w:t>
            </w:r>
            <w:r>
              <w:rPr>
                <w:sz w:val="18"/>
                <w:szCs w:val="18"/>
              </w:rPr>
              <w:t>Permanent Address</w:t>
            </w:r>
          </w:p>
        </w:tc>
        <w:tc>
          <w:tcPr>
            <w:tcW w:w="3366" w:type="dxa"/>
            <w:gridSpan w:val="5"/>
          </w:tcPr>
          <w:p w14:paraId="05BD195B">
            <w:pPr>
              <w:pStyle w:val="7"/>
              <w:spacing w:before="24"/>
              <w:ind w:left="108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电话 </w:t>
            </w:r>
            <w:r>
              <w:rPr>
                <w:sz w:val="18"/>
                <w:szCs w:val="18"/>
              </w:rPr>
              <w:t>Tel</w:t>
            </w:r>
          </w:p>
        </w:tc>
      </w:tr>
      <w:tr w14:paraId="3888E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5159" w:type="dxa"/>
            <w:gridSpan w:val="8"/>
            <w:vMerge w:val="continue"/>
            <w:tcBorders>
              <w:top w:val="nil"/>
            </w:tcBorders>
          </w:tcPr>
          <w:p w14:paraId="0364D43A">
            <w:pPr>
              <w:rPr>
                <w:sz w:val="18"/>
                <w:szCs w:val="18"/>
              </w:rPr>
            </w:pPr>
          </w:p>
        </w:tc>
        <w:tc>
          <w:tcPr>
            <w:tcW w:w="3366" w:type="dxa"/>
            <w:gridSpan w:val="5"/>
          </w:tcPr>
          <w:p w14:paraId="5D2948FC">
            <w:pPr>
              <w:pStyle w:val="7"/>
              <w:spacing w:before="21" w:line="297" w:lineRule="auto"/>
              <w:ind w:left="108" w:right="2"/>
              <w:rPr>
                <w:rFonts w:hint="eastAsia" w:ascii="宋体" w:eastAsia="宋体"/>
                <w:b/>
                <w:sz w:val="18"/>
                <w:szCs w:val="18"/>
              </w:rPr>
            </w:pPr>
            <w:r>
              <w:rPr>
                <w:rFonts w:hint="eastAsia" w:ascii="宋体" w:eastAsia="宋体"/>
                <w:spacing w:val="-18"/>
                <w:w w:val="90"/>
                <w:sz w:val="18"/>
                <w:szCs w:val="18"/>
              </w:rPr>
              <w:t xml:space="preserve">邮箱 </w:t>
            </w:r>
            <w:r>
              <w:rPr>
                <w:spacing w:val="2"/>
                <w:w w:val="90"/>
                <w:sz w:val="18"/>
                <w:szCs w:val="18"/>
              </w:rPr>
              <w:t>Email</w:t>
            </w:r>
            <w:r>
              <w:rPr>
                <w:rFonts w:hint="eastAsia" w:ascii="宋体" w:eastAsia="宋体"/>
                <w:b/>
                <w:spacing w:val="2"/>
                <w:w w:val="90"/>
                <w:sz w:val="18"/>
                <w:szCs w:val="18"/>
              </w:rPr>
              <w:t>（</w:t>
            </w:r>
            <w:r>
              <w:rPr>
                <w:b/>
                <w:spacing w:val="2"/>
                <w:w w:val="90"/>
                <w:sz w:val="18"/>
                <w:szCs w:val="18"/>
              </w:rPr>
              <w:t xml:space="preserve">The </w:t>
            </w:r>
            <w:r>
              <w:rPr>
                <w:b/>
                <w:w w:val="90"/>
                <w:sz w:val="18"/>
                <w:szCs w:val="18"/>
              </w:rPr>
              <w:t xml:space="preserve">E-mail address must be </w:t>
            </w:r>
            <w:r>
              <w:rPr>
                <w:b/>
                <w:w w:val="95"/>
                <w:sz w:val="18"/>
                <w:szCs w:val="18"/>
              </w:rPr>
              <w:t>accurate in order to receive JW202</w:t>
            </w:r>
            <w:r>
              <w:rPr>
                <w:rFonts w:hint="eastAsia" w:ascii="宋体" w:eastAsia="宋体"/>
                <w:b/>
                <w:w w:val="95"/>
                <w:sz w:val="18"/>
                <w:szCs w:val="18"/>
              </w:rPr>
              <w:t>）</w:t>
            </w:r>
          </w:p>
        </w:tc>
      </w:tr>
      <w:tr w14:paraId="10BBF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525" w:type="dxa"/>
            <w:gridSpan w:val="13"/>
          </w:tcPr>
          <w:p w14:paraId="7C14F372">
            <w:pPr>
              <w:pStyle w:val="7"/>
              <w:spacing w:before="62"/>
              <w:ind w:left="2680" w:right="2674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ascii="宋体" w:eastAsia="宋体"/>
                <w:b/>
                <w:sz w:val="18"/>
                <w:szCs w:val="18"/>
              </w:rPr>
              <w:t xml:space="preserve">本人简历 </w:t>
            </w:r>
            <w:r>
              <w:rPr>
                <w:b/>
                <w:sz w:val="18"/>
                <w:szCs w:val="18"/>
              </w:rPr>
              <w:t>Personal Background</w:t>
            </w:r>
          </w:p>
        </w:tc>
      </w:tr>
      <w:tr w14:paraId="2BFB5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35" w:type="dxa"/>
            <w:gridSpan w:val="2"/>
          </w:tcPr>
          <w:p w14:paraId="0E558F32">
            <w:pPr>
              <w:pStyle w:val="7"/>
              <w:spacing w:line="243" w:lineRule="exact"/>
              <w:ind w:left="592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年月至年月</w:t>
            </w:r>
          </w:p>
          <w:p w14:paraId="5C3FC4C8">
            <w:pPr>
              <w:pStyle w:val="7"/>
              <w:spacing w:line="217" w:lineRule="exact"/>
              <w:ind w:left="532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Inclusive Dates</w:t>
            </w:r>
          </w:p>
        </w:tc>
        <w:tc>
          <w:tcPr>
            <w:tcW w:w="4538" w:type="dxa"/>
            <w:gridSpan w:val="10"/>
          </w:tcPr>
          <w:p w14:paraId="309EB919">
            <w:pPr>
              <w:pStyle w:val="7"/>
              <w:spacing w:line="243" w:lineRule="exact"/>
              <w:ind w:left="382" w:right="376"/>
              <w:jc w:val="center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学校或工作单位</w:t>
            </w:r>
          </w:p>
          <w:p w14:paraId="2CA3F806">
            <w:pPr>
              <w:pStyle w:val="7"/>
              <w:spacing w:line="217" w:lineRule="exact"/>
              <w:ind w:left="382" w:right="377"/>
              <w:jc w:val="center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Name of High School / University / Employer</w:t>
            </w:r>
          </w:p>
        </w:tc>
        <w:tc>
          <w:tcPr>
            <w:tcW w:w="1752" w:type="dxa"/>
          </w:tcPr>
          <w:p w14:paraId="2F11F2C9">
            <w:pPr>
              <w:pStyle w:val="7"/>
              <w:spacing w:line="243" w:lineRule="exact"/>
              <w:ind w:left="513" w:right="513"/>
              <w:jc w:val="center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职位</w:t>
            </w:r>
          </w:p>
          <w:p w14:paraId="55E2B9D9">
            <w:pPr>
              <w:pStyle w:val="7"/>
              <w:spacing w:line="217" w:lineRule="exact"/>
              <w:ind w:left="516" w:right="513"/>
              <w:jc w:val="center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Position</w:t>
            </w:r>
          </w:p>
        </w:tc>
      </w:tr>
      <w:tr w14:paraId="69E0F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235" w:type="dxa"/>
            <w:gridSpan w:val="2"/>
          </w:tcPr>
          <w:p w14:paraId="4A264BCF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538" w:type="dxa"/>
            <w:gridSpan w:val="10"/>
          </w:tcPr>
          <w:p w14:paraId="3F5C4C3C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52" w:type="dxa"/>
          </w:tcPr>
          <w:p w14:paraId="0FC07B4D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14:paraId="53F7E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2235" w:type="dxa"/>
            <w:gridSpan w:val="2"/>
          </w:tcPr>
          <w:p w14:paraId="6FFB3D0D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538" w:type="dxa"/>
            <w:gridSpan w:val="10"/>
          </w:tcPr>
          <w:p w14:paraId="5CD5B9C2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52" w:type="dxa"/>
          </w:tcPr>
          <w:p w14:paraId="6D9AFE95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14:paraId="0866F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235" w:type="dxa"/>
            <w:gridSpan w:val="2"/>
          </w:tcPr>
          <w:p w14:paraId="5E87179E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538" w:type="dxa"/>
            <w:gridSpan w:val="10"/>
          </w:tcPr>
          <w:p w14:paraId="0A85F44F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52" w:type="dxa"/>
          </w:tcPr>
          <w:p w14:paraId="32897BC6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14:paraId="42232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525" w:type="dxa"/>
            <w:gridSpan w:val="13"/>
          </w:tcPr>
          <w:p w14:paraId="70D37453">
            <w:pPr>
              <w:pStyle w:val="7"/>
              <w:spacing w:before="64"/>
              <w:ind w:left="616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w w:val="95"/>
                <w:sz w:val="18"/>
                <w:szCs w:val="18"/>
              </w:rPr>
              <w:t>语言熟练程度（很好</w:t>
            </w:r>
            <w:r>
              <w:rPr>
                <w:w w:val="95"/>
                <w:sz w:val="18"/>
                <w:szCs w:val="18"/>
              </w:rPr>
              <w:t>/</w:t>
            </w:r>
            <w:r>
              <w:rPr>
                <w:rFonts w:hint="eastAsia" w:ascii="宋体" w:eastAsia="宋体"/>
                <w:w w:val="95"/>
                <w:sz w:val="18"/>
                <w:szCs w:val="18"/>
              </w:rPr>
              <w:t>好</w:t>
            </w:r>
            <w:r>
              <w:rPr>
                <w:w w:val="95"/>
                <w:sz w:val="18"/>
                <w:szCs w:val="18"/>
              </w:rPr>
              <w:t>/</w:t>
            </w:r>
            <w:r>
              <w:rPr>
                <w:rFonts w:hint="eastAsia" w:ascii="宋体" w:eastAsia="宋体"/>
                <w:w w:val="95"/>
                <w:sz w:val="18"/>
                <w:szCs w:val="18"/>
              </w:rPr>
              <w:t>一般</w:t>
            </w:r>
            <w:r>
              <w:rPr>
                <w:w w:val="95"/>
                <w:sz w:val="18"/>
                <w:szCs w:val="18"/>
              </w:rPr>
              <w:t>/</w:t>
            </w:r>
            <w:r>
              <w:rPr>
                <w:rFonts w:hint="eastAsia" w:ascii="宋体" w:eastAsia="宋体"/>
                <w:w w:val="95"/>
                <w:sz w:val="18"/>
                <w:szCs w:val="18"/>
              </w:rPr>
              <w:t>初学）</w:t>
            </w:r>
            <w:r>
              <w:rPr>
                <w:w w:val="95"/>
                <w:sz w:val="18"/>
                <w:szCs w:val="18"/>
              </w:rPr>
              <w:t xml:space="preserve">Language ability ( </w:t>
            </w:r>
            <w:r>
              <w:rPr>
                <w:b/>
                <w:w w:val="95"/>
                <w:sz w:val="18"/>
                <w:szCs w:val="18"/>
              </w:rPr>
              <w:t>E</w:t>
            </w:r>
            <w:r>
              <w:rPr>
                <w:w w:val="95"/>
                <w:sz w:val="18"/>
                <w:szCs w:val="18"/>
              </w:rPr>
              <w:t xml:space="preserve">xcellent/ </w:t>
            </w:r>
            <w:r>
              <w:rPr>
                <w:b/>
                <w:w w:val="95"/>
                <w:sz w:val="18"/>
                <w:szCs w:val="18"/>
              </w:rPr>
              <w:t>G</w:t>
            </w:r>
            <w:r>
              <w:rPr>
                <w:w w:val="95"/>
                <w:sz w:val="18"/>
                <w:szCs w:val="18"/>
              </w:rPr>
              <w:t xml:space="preserve">ood/ </w:t>
            </w:r>
            <w:r>
              <w:rPr>
                <w:b/>
                <w:w w:val="95"/>
                <w:sz w:val="18"/>
                <w:szCs w:val="18"/>
              </w:rPr>
              <w:t>F</w:t>
            </w:r>
            <w:r>
              <w:rPr>
                <w:w w:val="95"/>
                <w:sz w:val="18"/>
                <w:szCs w:val="18"/>
              </w:rPr>
              <w:t xml:space="preserve">air/ </w:t>
            </w:r>
            <w:r>
              <w:rPr>
                <w:b/>
                <w:w w:val="95"/>
                <w:sz w:val="18"/>
                <w:szCs w:val="18"/>
              </w:rPr>
              <w:t>B</w:t>
            </w:r>
            <w:r>
              <w:rPr>
                <w:w w:val="95"/>
                <w:sz w:val="18"/>
                <w:szCs w:val="18"/>
              </w:rPr>
              <w:t>eginning )</w:t>
            </w:r>
          </w:p>
        </w:tc>
      </w:tr>
      <w:tr w14:paraId="0031B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625" w:type="dxa"/>
          </w:tcPr>
          <w:p w14:paraId="3381E5C7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44" w:type="dxa"/>
            <w:gridSpan w:val="3"/>
          </w:tcPr>
          <w:p w14:paraId="71DA7CC5">
            <w:pPr>
              <w:pStyle w:val="7"/>
              <w:spacing w:before="21"/>
              <w:ind w:left="313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阅读 </w:t>
            </w:r>
            <w:r>
              <w:rPr>
                <w:sz w:val="18"/>
                <w:szCs w:val="18"/>
              </w:rPr>
              <w:t>Reading</w:t>
            </w:r>
          </w:p>
        </w:tc>
        <w:tc>
          <w:tcPr>
            <w:tcW w:w="1790" w:type="dxa"/>
            <w:gridSpan w:val="4"/>
          </w:tcPr>
          <w:p w14:paraId="0F22DA42">
            <w:pPr>
              <w:pStyle w:val="7"/>
              <w:spacing w:before="21"/>
              <w:ind w:left="297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会话 </w:t>
            </w:r>
            <w:r>
              <w:rPr>
                <w:sz w:val="18"/>
                <w:szCs w:val="18"/>
              </w:rPr>
              <w:t>Speaking</w:t>
            </w:r>
          </w:p>
        </w:tc>
        <w:tc>
          <w:tcPr>
            <w:tcW w:w="1614" w:type="dxa"/>
            <w:gridSpan w:val="4"/>
          </w:tcPr>
          <w:p w14:paraId="64CFBD25">
            <w:pPr>
              <w:pStyle w:val="7"/>
              <w:spacing w:before="21"/>
              <w:ind w:left="223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听力 </w:t>
            </w:r>
            <w:r>
              <w:rPr>
                <w:sz w:val="18"/>
                <w:szCs w:val="18"/>
              </w:rPr>
              <w:t>Listening</w:t>
            </w:r>
          </w:p>
        </w:tc>
        <w:tc>
          <w:tcPr>
            <w:tcW w:w="1752" w:type="dxa"/>
          </w:tcPr>
          <w:p w14:paraId="1A3E574D">
            <w:pPr>
              <w:pStyle w:val="7"/>
              <w:spacing w:before="21"/>
              <w:ind w:left="371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书写 </w:t>
            </w:r>
            <w:r>
              <w:rPr>
                <w:sz w:val="18"/>
                <w:szCs w:val="18"/>
              </w:rPr>
              <w:t>Writing</w:t>
            </w:r>
          </w:p>
        </w:tc>
      </w:tr>
      <w:tr w14:paraId="1E8D2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625" w:type="dxa"/>
          </w:tcPr>
          <w:p w14:paraId="25D560CA">
            <w:pPr>
              <w:pStyle w:val="7"/>
              <w:spacing w:before="23" w:line="269" w:lineRule="exact"/>
              <w:ind w:left="142" w:right="136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汉语 </w:t>
            </w:r>
            <w:r>
              <w:rPr>
                <w:sz w:val="18"/>
                <w:szCs w:val="18"/>
              </w:rPr>
              <w:t>Chinese</w:t>
            </w:r>
          </w:p>
        </w:tc>
        <w:tc>
          <w:tcPr>
            <w:tcW w:w="1744" w:type="dxa"/>
            <w:gridSpan w:val="3"/>
          </w:tcPr>
          <w:p w14:paraId="68C84B72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90" w:type="dxa"/>
            <w:gridSpan w:val="4"/>
          </w:tcPr>
          <w:p w14:paraId="297A7898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614" w:type="dxa"/>
            <w:gridSpan w:val="4"/>
          </w:tcPr>
          <w:p w14:paraId="72E45010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52" w:type="dxa"/>
          </w:tcPr>
          <w:p w14:paraId="3D3A6A37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14:paraId="49A5B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625" w:type="dxa"/>
          </w:tcPr>
          <w:p w14:paraId="5E76D7DD">
            <w:pPr>
              <w:pStyle w:val="7"/>
              <w:spacing w:before="22"/>
              <w:ind w:left="142" w:right="134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英语 </w:t>
            </w: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1744" w:type="dxa"/>
            <w:gridSpan w:val="3"/>
          </w:tcPr>
          <w:p w14:paraId="37385BD5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90" w:type="dxa"/>
            <w:gridSpan w:val="4"/>
          </w:tcPr>
          <w:p w14:paraId="260945DD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614" w:type="dxa"/>
            <w:gridSpan w:val="4"/>
          </w:tcPr>
          <w:p w14:paraId="5CEB1CC0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52" w:type="dxa"/>
          </w:tcPr>
          <w:p w14:paraId="4FAC0543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14:paraId="1842B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653" w:type="dxa"/>
            <w:gridSpan w:val="3"/>
          </w:tcPr>
          <w:p w14:paraId="68F7A819">
            <w:pPr>
              <w:pStyle w:val="7"/>
              <w:spacing w:before="22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是否参加过 </w:t>
            </w:r>
            <w:r>
              <w:rPr>
                <w:sz w:val="18"/>
                <w:szCs w:val="18"/>
              </w:rPr>
              <w:t>HSK</w:t>
            </w:r>
            <w:r>
              <w:rPr>
                <w:rFonts w:hint="eastAsia" w:ascii="宋体" w:eastAsia="宋体"/>
                <w:sz w:val="18"/>
                <w:szCs w:val="18"/>
              </w:rPr>
              <w:t>？</w:t>
            </w:r>
          </w:p>
          <w:p w14:paraId="45020DD1">
            <w:pPr>
              <w:pStyle w:val="7"/>
              <w:spacing w:before="56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Have you taken the HSK test?</w:t>
            </w:r>
          </w:p>
        </w:tc>
        <w:tc>
          <w:tcPr>
            <w:tcW w:w="4120" w:type="dxa"/>
            <w:gridSpan w:val="9"/>
          </w:tcPr>
          <w:p w14:paraId="406A0255">
            <w:pPr>
              <w:pStyle w:val="7"/>
              <w:numPr>
                <w:ilvl w:val="0"/>
                <w:numId w:val="2"/>
              </w:numPr>
              <w:tabs>
                <w:tab w:val="left" w:pos="295"/>
              </w:tabs>
              <w:spacing w:before="20" w:after="0" w:line="240" w:lineRule="auto"/>
              <w:ind w:left="294" w:right="0" w:hanging="188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是，成绩是</w:t>
            </w:r>
          </w:p>
          <w:p w14:paraId="47982DC8">
            <w:pPr>
              <w:pStyle w:val="7"/>
              <w:spacing w:before="58"/>
              <w:ind w:left="423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Yes, My Score is</w:t>
            </w:r>
          </w:p>
        </w:tc>
        <w:tc>
          <w:tcPr>
            <w:tcW w:w="1752" w:type="dxa"/>
          </w:tcPr>
          <w:p w14:paraId="29F8C15B">
            <w:pPr>
              <w:pStyle w:val="7"/>
              <w:spacing w:before="20"/>
              <w:ind w:left="105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Wingdings" w:hAnsi="Wingdings" w:eastAsia="Wingdings"/>
                <w:sz w:val="18"/>
                <w:szCs w:val="18"/>
              </w:rPr>
              <w:t>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否</w:t>
            </w:r>
          </w:p>
          <w:p w14:paraId="4EC09D18">
            <w:pPr>
              <w:pStyle w:val="7"/>
              <w:spacing w:before="58"/>
              <w:ind w:left="419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No</w:t>
            </w:r>
          </w:p>
        </w:tc>
      </w:tr>
      <w:tr w14:paraId="62C1D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4503" w:type="dxa"/>
            <w:gridSpan w:val="7"/>
          </w:tcPr>
          <w:p w14:paraId="19290B75">
            <w:pPr>
              <w:pStyle w:val="7"/>
              <w:spacing w:before="58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pacing w:val="-9"/>
                <w:w w:val="95"/>
                <w:sz w:val="18"/>
                <w:szCs w:val="18"/>
              </w:rPr>
              <w:t xml:space="preserve">希望学习什么专业 </w:t>
            </w:r>
            <w:r>
              <w:rPr>
                <w:w w:val="95"/>
                <w:sz w:val="18"/>
                <w:szCs w:val="18"/>
              </w:rPr>
              <w:t>Intended Field</w:t>
            </w:r>
            <w:r>
              <w:rPr>
                <w:spacing w:val="-17"/>
                <w:w w:val="95"/>
                <w:sz w:val="18"/>
                <w:szCs w:val="18"/>
              </w:rPr>
              <w:t xml:space="preserve"> (</w:t>
            </w:r>
            <w:r>
              <w:rPr>
                <w:w w:val="95"/>
                <w:sz w:val="18"/>
                <w:szCs w:val="18"/>
              </w:rPr>
              <w:t>Major) of Study</w:t>
            </w:r>
          </w:p>
        </w:tc>
        <w:tc>
          <w:tcPr>
            <w:tcW w:w="4022" w:type="dxa"/>
            <w:gridSpan w:val="6"/>
          </w:tcPr>
          <w:p w14:paraId="43369D80">
            <w:pPr>
              <w:pStyle w:val="7"/>
              <w:spacing w:before="58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w w:val="95"/>
                <w:sz w:val="18"/>
                <w:szCs w:val="18"/>
              </w:rPr>
              <w:t xml:space="preserve">希望何时入学 </w:t>
            </w:r>
            <w:r>
              <w:rPr>
                <w:w w:val="95"/>
                <w:sz w:val="18"/>
                <w:szCs w:val="18"/>
              </w:rPr>
              <w:t>Intended Date of Enrollment</w:t>
            </w:r>
          </w:p>
        </w:tc>
      </w:tr>
      <w:tr w14:paraId="474BB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369" w:type="dxa"/>
            <w:gridSpan w:val="4"/>
            <w:tcBorders>
              <w:right w:val="nil"/>
            </w:tcBorders>
          </w:tcPr>
          <w:p w14:paraId="5F92D1F4">
            <w:pPr>
              <w:pStyle w:val="7"/>
              <w:spacing w:before="21"/>
              <w:rPr>
                <w:rFonts w:hint="eastAsia" w:ascii="宋体" w:eastAsia="宋体"/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>预计在校学习时间年月至年月</w:t>
            </w:r>
          </w:p>
          <w:p w14:paraId="19F92A0D">
            <w:pPr>
              <w:pStyle w:val="7"/>
              <w:spacing w:before="58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Expected Duration of Study</w:t>
            </w:r>
          </w:p>
        </w:tc>
        <w:tc>
          <w:tcPr>
            <w:tcW w:w="798" w:type="dxa"/>
            <w:gridSpan w:val="2"/>
            <w:tcBorders>
              <w:left w:val="nil"/>
              <w:right w:val="nil"/>
            </w:tcBorders>
          </w:tcPr>
          <w:p w14:paraId="56AD4A80">
            <w:pPr>
              <w:pStyle w:val="7"/>
              <w:spacing w:before="3"/>
              <w:ind w:left="0"/>
              <w:rPr>
                <w:b/>
                <w:sz w:val="18"/>
                <w:szCs w:val="18"/>
              </w:rPr>
            </w:pPr>
          </w:p>
          <w:p w14:paraId="46AB3C30">
            <w:pPr>
              <w:pStyle w:val="7"/>
              <w:ind w:left="410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Y.</w:t>
            </w:r>
          </w:p>
        </w:tc>
        <w:tc>
          <w:tcPr>
            <w:tcW w:w="336" w:type="dxa"/>
            <w:tcBorders>
              <w:left w:val="nil"/>
              <w:right w:val="nil"/>
            </w:tcBorders>
          </w:tcPr>
          <w:p w14:paraId="5C1581C1">
            <w:pPr>
              <w:pStyle w:val="7"/>
              <w:spacing w:before="3"/>
              <w:ind w:left="0"/>
              <w:rPr>
                <w:b/>
                <w:sz w:val="18"/>
                <w:szCs w:val="18"/>
              </w:rPr>
            </w:pPr>
          </w:p>
          <w:p w14:paraId="2CF4B427">
            <w:pPr>
              <w:pStyle w:val="7"/>
              <w:ind w:left="68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M.</w:t>
            </w:r>
          </w:p>
        </w:tc>
        <w:tc>
          <w:tcPr>
            <w:tcW w:w="1417" w:type="dxa"/>
            <w:gridSpan w:val="2"/>
            <w:tcBorders>
              <w:left w:val="nil"/>
              <w:right w:val="nil"/>
            </w:tcBorders>
          </w:tcPr>
          <w:p w14:paraId="399AD789">
            <w:pPr>
              <w:pStyle w:val="7"/>
              <w:spacing w:before="3"/>
              <w:ind w:left="0"/>
              <w:rPr>
                <w:b/>
                <w:sz w:val="18"/>
                <w:szCs w:val="18"/>
              </w:rPr>
            </w:pPr>
          </w:p>
          <w:p w14:paraId="6F415E7D">
            <w:pPr>
              <w:pStyle w:val="7"/>
              <w:ind w:left="450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to</w:t>
            </w:r>
          </w:p>
        </w:tc>
        <w:tc>
          <w:tcPr>
            <w:tcW w:w="361" w:type="dxa"/>
            <w:tcBorders>
              <w:left w:val="nil"/>
              <w:right w:val="nil"/>
            </w:tcBorders>
          </w:tcPr>
          <w:p w14:paraId="5B86263B">
            <w:pPr>
              <w:pStyle w:val="7"/>
              <w:spacing w:before="3"/>
              <w:ind w:left="0"/>
              <w:rPr>
                <w:b/>
                <w:sz w:val="18"/>
                <w:szCs w:val="18"/>
              </w:rPr>
            </w:pPr>
          </w:p>
          <w:p w14:paraId="4DBF4A2E">
            <w:pPr>
              <w:pStyle w:val="7"/>
              <w:ind w:left="12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Y.</w:t>
            </w:r>
          </w:p>
        </w:tc>
        <w:tc>
          <w:tcPr>
            <w:tcW w:w="492" w:type="dxa"/>
            <w:gridSpan w:val="2"/>
            <w:tcBorders>
              <w:left w:val="nil"/>
              <w:right w:val="nil"/>
            </w:tcBorders>
          </w:tcPr>
          <w:p w14:paraId="7DB9867A">
            <w:pPr>
              <w:pStyle w:val="7"/>
              <w:spacing w:before="3"/>
              <w:ind w:left="0"/>
              <w:rPr>
                <w:b/>
                <w:sz w:val="18"/>
                <w:szCs w:val="18"/>
              </w:rPr>
            </w:pPr>
          </w:p>
          <w:p w14:paraId="316C1504">
            <w:pPr>
              <w:pStyle w:val="7"/>
              <w:ind w:left="213"/>
              <w:rPr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M.</w:t>
            </w:r>
          </w:p>
        </w:tc>
        <w:tc>
          <w:tcPr>
            <w:tcW w:w="1752" w:type="dxa"/>
            <w:tcBorders>
              <w:left w:val="nil"/>
            </w:tcBorders>
          </w:tcPr>
          <w:p w14:paraId="645E0AC6">
            <w:pPr>
              <w:pStyle w:val="7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14:paraId="53476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5" w:type="dxa"/>
            <w:gridSpan w:val="13"/>
          </w:tcPr>
          <w:p w14:paraId="502C5D0F">
            <w:pPr>
              <w:pStyle w:val="7"/>
              <w:spacing w:before="23"/>
              <w:rPr>
                <w:sz w:val="18"/>
                <w:szCs w:val="18"/>
              </w:rPr>
            </w:pPr>
            <w:r>
              <w:rPr>
                <w:rFonts w:hint="eastAsia" w:ascii="宋体" w:eastAsia="宋体"/>
                <w:sz w:val="18"/>
                <w:szCs w:val="18"/>
              </w:rPr>
              <w:t xml:space="preserve">你的兴趣与爱好 </w:t>
            </w:r>
            <w:r>
              <w:rPr>
                <w:sz w:val="18"/>
                <w:szCs w:val="18"/>
              </w:rPr>
              <w:t>Interest and Hobbies</w:t>
            </w:r>
          </w:p>
        </w:tc>
      </w:tr>
      <w:tr w14:paraId="1288E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8525" w:type="dxa"/>
            <w:gridSpan w:val="13"/>
          </w:tcPr>
          <w:p w14:paraId="146933BE">
            <w:pPr>
              <w:pStyle w:val="7"/>
              <w:tabs>
                <w:tab w:val="left" w:pos="3047"/>
                <w:tab w:val="left" w:pos="5447"/>
              </w:tabs>
              <w:spacing w:before="22" w:line="267" w:lineRule="exac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在华学习经费来源</w:t>
            </w:r>
            <w:r>
              <w:rPr>
                <w:rFonts w:hint="eastAsia" w:ascii="宋体" w:hAnsi="宋体" w:eastAsia="宋体"/>
                <w:sz w:val="18"/>
                <w:szCs w:val="18"/>
              </w:rPr>
              <w:tab/>
            </w:r>
            <w:r>
              <w:rPr>
                <w:rFonts w:ascii="Wingdings" w:hAnsi="Wingdings" w:eastAsia="Wingdings"/>
                <w:w w:val="95"/>
                <w:sz w:val="18"/>
                <w:szCs w:val="18"/>
              </w:rPr>
              <w:t></w:t>
            </w:r>
            <w:r>
              <w:rPr>
                <w:rFonts w:hint="eastAsia" w:ascii="宋体" w:hAnsi="宋体" w:eastAsia="宋体"/>
                <w:w w:val="95"/>
                <w:sz w:val="18"/>
                <w:szCs w:val="18"/>
              </w:rPr>
              <w:t>奖学金</w:t>
            </w:r>
            <w:r>
              <w:rPr>
                <w:rFonts w:hint="eastAsia" w:ascii="宋体" w:hAnsi="宋体" w:eastAsia="宋体"/>
                <w:spacing w:val="-77"/>
                <w:w w:val="95"/>
                <w:sz w:val="18"/>
                <w:szCs w:val="18"/>
              </w:rPr>
              <w:t xml:space="preserve"> </w:t>
            </w:r>
            <w:r>
              <w:rPr>
                <w:w w:val="95"/>
                <w:sz w:val="18"/>
                <w:szCs w:val="18"/>
              </w:rPr>
              <w:t>Scholarship</w:t>
            </w:r>
            <w:r>
              <w:rPr>
                <w:w w:val="95"/>
                <w:sz w:val="18"/>
                <w:szCs w:val="18"/>
              </w:rPr>
              <w:tab/>
            </w:r>
            <w:r>
              <w:rPr>
                <w:rFonts w:ascii="Wingdings" w:hAnsi="Wingdings" w:eastAsia="Wingdings"/>
                <w:sz w:val="18"/>
                <w:szCs w:val="18"/>
              </w:rPr>
              <w:t>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自费</w:t>
            </w:r>
            <w:r>
              <w:rPr>
                <w:rFonts w:hint="eastAsia" w:ascii="宋体" w:hAnsi="宋体" w:eastAsia="宋体"/>
                <w:spacing w:val="-6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Self-supporting</w:t>
            </w:r>
          </w:p>
        </w:tc>
      </w:tr>
    </w:tbl>
    <w:p w14:paraId="3DA04B95">
      <w:pPr>
        <w:spacing w:after="0" w:line="267" w:lineRule="exact"/>
        <w:rPr>
          <w:sz w:val="21"/>
        </w:rPr>
        <w:sectPr>
          <w:footerReference r:id="rId5" w:type="default"/>
          <w:type w:val="continuous"/>
          <w:pgSz w:w="11910" w:h="16840"/>
          <w:pgMar w:top="1440" w:right="1580" w:bottom="1340" w:left="1580" w:header="720" w:footer="1141" w:gutter="0"/>
          <w:pgNumType w:start="3"/>
          <w:cols w:space="720" w:num="1"/>
        </w:sectPr>
      </w:pPr>
    </w:p>
    <w:tbl>
      <w:tblPr>
        <w:tblStyle w:val="3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2754"/>
        <w:gridCol w:w="3363"/>
      </w:tblGrid>
      <w:tr w14:paraId="38F41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522" w:type="dxa"/>
            <w:gridSpan w:val="3"/>
          </w:tcPr>
          <w:p w14:paraId="7FE94472">
            <w:pPr>
              <w:pStyle w:val="7"/>
              <w:keepNext/>
              <w:keepLines/>
              <w:pageBreakBefore w:val="0"/>
              <w:widowControl w:val="0"/>
              <w:tabs>
                <w:tab w:val="left" w:pos="3035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Financial Resources</w:t>
            </w:r>
            <w:r>
              <w:rPr>
                <w:rFonts w:hint="eastAsia" w:ascii="微软雅黑" w:hAnsi="微软雅黑" w:eastAsia="微软雅黑" w:cs="微软雅黑"/>
                <w:spacing w:val="-36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for</w:t>
            </w:r>
            <w:r>
              <w:rPr>
                <w:rFonts w:hint="eastAsia" w:ascii="微软雅黑" w:hAnsi="微软雅黑" w:eastAsia="微软雅黑" w:cs="微软雅黑"/>
                <w:spacing w:val="-19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Study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ab/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</w:t>
            </w:r>
            <w:r>
              <w:rPr>
                <w:rFonts w:hint="eastAsia" w:ascii="微软雅黑" w:hAnsi="微软雅黑" w:eastAsia="微软雅黑" w:cs="微软雅黑"/>
                <w:spacing w:val="-15"/>
                <w:w w:val="95"/>
                <w:sz w:val="21"/>
              </w:rPr>
              <w:t xml:space="preserve">其他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Other</w:t>
            </w:r>
          </w:p>
        </w:tc>
      </w:tr>
      <w:tr w14:paraId="6BD29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2" w:type="dxa"/>
            <w:gridSpan w:val="3"/>
          </w:tcPr>
          <w:p w14:paraId="05CDD739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推荐人或推荐机构（如果有）Referees or Reference (If any)</w:t>
            </w:r>
          </w:p>
          <w:p w14:paraId="774821DF">
            <w:pPr>
              <w:pStyle w:val="7"/>
              <w:keepNext/>
              <w:keepLines/>
              <w:pageBreakBefore w:val="0"/>
              <w:widowControl w:val="0"/>
              <w:tabs>
                <w:tab w:val="left" w:pos="2164"/>
                <w:tab w:val="left" w:pos="4605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电话</w:t>
            </w:r>
            <w:r>
              <w:rPr>
                <w:rFonts w:hint="eastAsia" w:ascii="微软雅黑" w:hAnsi="微软雅黑" w:eastAsia="微软雅黑" w:cs="微软雅黑"/>
                <w:spacing w:val="-66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6"/>
                <w:sz w:val="21"/>
              </w:rPr>
              <w:t>Tel</w:t>
            </w:r>
            <w:r>
              <w:rPr>
                <w:rFonts w:hint="eastAsia" w:ascii="微软雅黑" w:hAnsi="微软雅黑" w:eastAsia="微软雅黑" w:cs="微软雅黑"/>
                <w:spacing w:val="-6"/>
                <w:sz w:val="21"/>
              </w:rPr>
              <w:tab/>
            </w:r>
            <w:r>
              <w:rPr>
                <w:rFonts w:hint="eastAsia" w:ascii="微软雅黑" w:hAnsi="微软雅黑" w:eastAsia="微软雅黑" w:cs="微软雅黑"/>
                <w:sz w:val="21"/>
              </w:rPr>
              <w:t>传真</w:t>
            </w:r>
            <w:r>
              <w:rPr>
                <w:rFonts w:hint="eastAsia" w:ascii="微软雅黑" w:hAnsi="微软雅黑" w:eastAsia="微软雅黑" w:cs="微软雅黑"/>
                <w:spacing w:val="-69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Fax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ab/>
            </w:r>
            <w:r>
              <w:rPr>
                <w:rFonts w:hint="eastAsia" w:ascii="微软雅黑" w:hAnsi="微软雅黑" w:eastAsia="微软雅黑" w:cs="微软雅黑"/>
                <w:sz w:val="21"/>
              </w:rPr>
              <w:t>邮箱</w:t>
            </w:r>
            <w:r>
              <w:rPr>
                <w:rFonts w:hint="eastAsia" w:ascii="微软雅黑" w:hAnsi="微软雅黑" w:eastAsia="微软雅黑" w:cs="微软雅黑"/>
                <w:spacing w:val="-54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Email</w:t>
            </w:r>
          </w:p>
        </w:tc>
      </w:tr>
      <w:tr w14:paraId="2D682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8522" w:type="dxa"/>
            <w:gridSpan w:val="3"/>
          </w:tcPr>
          <w:p w14:paraId="4E1965F0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936"/>
              <w:textAlignment w:val="auto"/>
              <w:rPr>
                <w:rFonts w:hint="eastAsia" w:ascii="微软雅黑" w:hAnsi="微软雅黑" w:eastAsia="微软雅黑" w:cs="微软雅黑"/>
                <w:b/>
                <w:sz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</w:rPr>
              <w:t>紧急情况联系人 Contact Person in Case of Emergency</w:t>
            </w:r>
          </w:p>
        </w:tc>
      </w:tr>
      <w:tr w14:paraId="11EDF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159" w:type="dxa"/>
            <w:gridSpan w:val="2"/>
          </w:tcPr>
          <w:p w14:paraId="344CE540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国内联系人</w:t>
            </w:r>
          </w:p>
          <w:p w14:paraId="5069440D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Contact Person in China</w:t>
            </w:r>
          </w:p>
        </w:tc>
        <w:tc>
          <w:tcPr>
            <w:tcW w:w="3363" w:type="dxa"/>
          </w:tcPr>
          <w:p w14:paraId="76158700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电话 Tel</w:t>
            </w:r>
          </w:p>
          <w:p w14:paraId="02B30EB9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传真 Fax</w:t>
            </w:r>
          </w:p>
        </w:tc>
      </w:tr>
      <w:tr w14:paraId="3E69E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5159" w:type="dxa"/>
            <w:gridSpan w:val="2"/>
          </w:tcPr>
          <w:p w14:paraId="70468743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第一国外联系人</w:t>
            </w:r>
          </w:p>
          <w:p w14:paraId="02138959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FirstContact Person at home</w:t>
            </w:r>
          </w:p>
        </w:tc>
        <w:tc>
          <w:tcPr>
            <w:tcW w:w="3363" w:type="dxa"/>
          </w:tcPr>
          <w:p w14:paraId="031205C2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关系 Relation</w:t>
            </w:r>
          </w:p>
        </w:tc>
      </w:tr>
      <w:tr w14:paraId="724D8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2" w:type="dxa"/>
            <w:gridSpan w:val="3"/>
          </w:tcPr>
          <w:p w14:paraId="3929A48D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电话 Tel 传真 Fax</w:t>
            </w:r>
          </w:p>
          <w:p w14:paraId="5BB2A67C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地址 Address</w:t>
            </w:r>
          </w:p>
        </w:tc>
      </w:tr>
      <w:tr w14:paraId="1932B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5159" w:type="dxa"/>
            <w:gridSpan w:val="2"/>
          </w:tcPr>
          <w:p w14:paraId="4FF35762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第二国外联系人</w:t>
            </w:r>
          </w:p>
          <w:p w14:paraId="6346AC76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SecondContact Person at home</w:t>
            </w:r>
          </w:p>
        </w:tc>
        <w:tc>
          <w:tcPr>
            <w:tcW w:w="3363" w:type="dxa"/>
          </w:tcPr>
          <w:p w14:paraId="52379F4E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108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关系 Relation</w:t>
            </w:r>
          </w:p>
        </w:tc>
      </w:tr>
      <w:tr w14:paraId="1C011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522" w:type="dxa"/>
            <w:gridSpan w:val="3"/>
          </w:tcPr>
          <w:p w14:paraId="69B73512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电话 Tel 传真 Fax</w:t>
            </w:r>
          </w:p>
          <w:p w14:paraId="485D65D8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地址 Address</w:t>
            </w:r>
          </w:p>
        </w:tc>
      </w:tr>
      <w:tr w14:paraId="309B2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8" w:hRule="atLeast"/>
        </w:trPr>
        <w:tc>
          <w:tcPr>
            <w:tcW w:w="8522" w:type="dxa"/>
            <w:gridSpan w:val="3"/>
          </w:tcPr>
          <w:p w14:paraId="4F70A6FE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</w:rPr>
              <w:t>申请人保证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， I hereby affirm that,</w:t>
            </w:r>
          </w:p>
          <w:p w14:paraId="242E2D45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422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申请表中所填写的内容和提供的材料真实无误；</w:t>
            </w:r>
          </w:p>
          <w:p w14:paraId="36498695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527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All information and materials given in this form are true and correct;</w:t>
            </w:r>
          </w:p>
          <w:p w14:paraId="046D3AB9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98" w:firstLine="314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在校期间，遵守中国的法律、法规，不从事任何危害中国社会秩序及与本人学习身份不相符合的活动；</w:t>
            </w:r>
          </w:p>
          <w:p w14:paraId="43DC4A44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96" w:firstLine="314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During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my</w:t>
            </w:r>
            <w:r>
              <w:rPr>
                <w:rFonts w:hint="eastAsia" w:ascii="微软雅黑" w:hAnsi="微软雅黑" w:eastAsia="微软雅黑" w:cs="微软雅黑"/>
                <w:spacing w:val="-1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stay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in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  <w:lang w:val="en-US" w:eastAsia="zh-CN"/>
              </w:rPr>
              <w:t>Chongqing Vocational College of Information Technology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,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I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shall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abide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by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laws</w:t>
            </w:r>
            <w:r>
              <w:rPr>
                <w:rFonts w:hint="eastAsia" w:ascii="微软雅黑" w:hAnsi="微软雅黑" w:eastAsia="微软雅黑" w:cs="微软雅黑"/>
                <w:spacing w:val="-1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decrees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2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Chinese government,</w:t>
            </w:r>
            <w:r>
              <w:rPr>
                <w:rFonts w:hint="eastAsia" w:ascii="微软雅黑" w:hAnsi="微软雅黑" w:eastAsia="微软雅黑" w:cs="微软雅黑"/>
                <w:spacing w:val="-3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3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will</w:t>
            </w:r>
            <w:r>
              <w:rPr>
                <w:rFonts w:hint="eastAsia" w:ascii="微软雅黑" w:hAnsi="微软雅黑" w:eastAsia="微软雅黑" w:cs="微软雅黑"/>
                <w:spacing w:val="-3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not</w:t>
            </w:r>
            <w:r>
              <w:rPr>
                <w:rFonts w:hint="eastAsia" w:ascii="微软雅黑" w:hAnsi="微软雅黑" w:eastAsia="微软雅黑" w:cs="微软雅黑"/>
                <w:spacing w:val="-3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participate</w:t>
            </w:r>
            <w:r>
              <w:rPr>
                <w:rFonts w:hint="eastAsia" w:ascii="微软雅黑" w:hAnsi="微软雅黑" w:eastAsia="微软雅黑" w:cs="微软雅黑"/>
                <w:spacing w:val="-3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in</w:t>
            </w:r>
            <w:r>
              <w:rPr>
                <w:rFonts w:hint="eastAsia" w:ascii="微软雅黑" w:hAnsi="微软雅黑" w:eastAsia="微软雅黑" w:cs="微软雅黑"/>
                <w:spacing w:val="-3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any</w:t>
            </w:r>
            <w:r>
              <w:rPr>
                <w:rFonts w:hint="eastAsia" w:ascii="微软雅黑" w:hAnsi="微软雅黑" w:eastAsia="微软雅黑" w:cs="微软雅黑"/>
                <w:spacing w:val="-3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activities</w:t>
            </w:r>
            <w:r>
              <w:rPr>
                <w:rFonts w:hint="eastAsia" w:ascii="微软雅黑" w:hAnsi="微软雅黑" w:eastAsia="微软雅黑" w:cs="微软雅黑"/>
                <w:spacing w:val="-3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which</w:t>
            </w:r>
            <w:r>
              <w:rPr>
                <w:rFonts w:hint="eastAsia" w:ascii="微软雅黑" w:hAnsi="微软雅黑" w:eastAsia="微软雅黑" w:cs="微软雅黑"/>
                <w:spacing w:val="-3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are</w:t>
            </w:r>
            <w:r>
              <w:rPr>
                <w:rFonts w:hint="eastAsia" w:ascii="微软雅黑" w:hAnsi="微软雅黑" w:eastAsia="微软雅黑" w:cs="微软雅黑"/>
                <w:spacing w:val="-3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deemed</w:t>
            </w:r>
            <w:r>
              <w:rPr>
                <w:rFonts w:hint="eastAsia" w:ascii="微软雅黑" w:hAnsi="微软雅黑" w:eastAsia="微软雅黑" w:cs="微软雅黑"/>
                <w:spacing w:val="-3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to</w:t>
            </w:r>
            <w:r>
              <w:rPr>
                <w:rFonts w:hint="eastAsia" w:ascii="微软雅黑" w:hAnsi="微软雅黑" w:eastAsia="微软雅黑" w:cs="微软雅黑"/>
                <w:spacing w:val="-3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be</w:t>
            </w:r>
            <w:r>
              <w:rPr>
                <w:rFonts w:hint="eastAsia" w:ascii="微软雅黑" w:hAnsi="微软雅黑" w:eastAsia="微软雅黑" w:cs="微软雅黑"/>
                <w:spacing w:val="-3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adverse</w:t>
            </w:r>
            <w:r>
              <w:rPr>
                <w:rFonts w:hint="eastAsia" w:ascii="微软雅黑" w:hAnsi="微软雅黑" w:eastAsia="微软雅黑" w:cs="微软雅黑"/>
                <w:spacing w:val="-33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to</w:t>
            </w:r>
            <w:r>
              <w:rPr>
                <w:rFonts w:hint="eastAsia" w:ascii="微软雅黑" w:hAnsi="微软雅黑" w:eastAsia="微软雅黑" w:cs="微软雅黑"/>
                <w:spacing w:val="-3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3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social</w:t>
            </w:r>
            <w:r>
              <w:rPr>
                <w:rFonts w:hint="eastAsia" w:ascii="微软雅黑" w:hAnsi="微软雅黑" w:eastAsia="微软雅黑" w:cs="微软雅黑"/>
                <w:spacing w:val="-3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order</w:t>
            </w:r>
            <w:r>
              <w:rPr>
                <w:rFonts w:hint="eastAsia" w:ascii="微软雅黑" w:hAnsi="微软雅黑" w:eastAsia="微软雅黑" w:cs="微软雅黑"/>
                <w:spacing w:val="-3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in China</w:t>
            </w:r>
            <w:r>
              <w:rPr>
                <w:rFonts w:hint="eastAsia" w:ascii="微软雅黑" w:hAnsi="微软雅黑" w:eastAsia="微软雅黑" w:cs="微软雅黑"/>
                <w:spacing w:val="-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are</w:t>
            </w:r>
            <w:r>
              <w:rPr>
                <w:rFonts w:hint="eastAsia" w:ascii="微软雅黑" w:hAnsi="微软雅黑" w:eastAsia="微软雅黑" w:cs="微软雅黑"/>
                <w:spacing w:val="-1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inappropriate</w:t>
            </w:r>
            <w:r>
              <w:rPr>
                <w:rFonts w:hint="eastAsia" w:ascii="微软雅黑" w:hAnsi="微软雅黑" w:eastAsia="微软雅黑" w:cs="微软雅黑"/>
                <w:spacing w:val="-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to</w:t>
            </w:r>
            <w:r>
              <w:rPr>
                <w:rFonts w:hint="eastAsia" w:ascii="微软雅黑" w:hAnsi="微软雅黑" w:eastAsia="微软雅黑" w:cs="微软雅黑"/>
                <w:spacing w:val="-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capacity</w:t>
            </w:r>
            <w:r>
              <w:rPr>
                <w:rFonts w:hint="eastAsia" w:ascii="微软雅黑" w:hAnsi="微软雅黑" w:eastAsia="微软雅黑" w:cs="微软雅黑"/>
                <w:spacing w:val="-1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as</w:t>
            </w:r>
            <w:r>
              <w:rPr>
                <w:rFonts w:hint="eastAsia" w:ascii="微软雅黑" w:hAnsi="微软雅黑" w:eastAsia="微软雅黑" w:cs="微软雅黑"/>
                <w:spacing w:val="-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</w:t>
            </w:r>
            <w:r>
              <w:rPr>
                <w:rFonts w:hint="eastAsia" w:ascii="微软雅黑" w:hAnsi="微软雅黑" w:eastAsia="微软雅黑" w:cs="微软雅黑"/>
                <w:spacing w:val="-1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student;</w:t>
            </w:r>
          </w:p>
          <w:p w14:paraId="54B2E33E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98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8"/>
                <w:w w:val="95"/>
                <w:sz w:val="21"/>
              </w:rPr>
              <w:t>在学期间，遵守学校的校纪、校规，全力投入学习和研究工作。尊重学校的教学</w:t>
            </w:r>
            <w:r>
              <w:rPr>
                <w:rFonts w:hint="eastAsia" w:ascii="微软雅黑" w:hAnsi="微软雅黑" w:eastAsia="微软雅黑" w:cs="微软雅黑"/>
                <w:spacing w:val="-8"/>
                <w:w w:val="95"/>
                <w:sz w:val="21"/>
                <w:lang w:val="en-US" w:eastAsia="zh-CN"/>
              </w:rPr>
              <w:t>与实习</w:t>
            </w:r>
            <w:r>
              <w:rPr>
                <w:rFonts w:hint="eastAsia" w:ascii="微软雅黑" w:hAnsi="微软雅黑" w:eastAsia="微软雅黑" w:cs="微软雅黑"/>
                <w:spacing w:val="-8"/>
                <w:w w:val="95"/>
                <w:sz w:val="21"/>
              </w:rPr>
              <w:t>安排，因个</w:t>
            </w:r>
            <w:r>
              <w:rPr>
                <w:rFonts w:hint="eastAsia" w:ascii="微软雅黑" w:hAnsi="微软雅黑" w:eastAsia="微软雅黑" w:cs="微软雅黑"/>
                <w:spacing w:val="-8"/>
                <w:sz w:val="21"/>
              </w:rPr>
              <w:t>人原因中途退学者，学费</w:t>
            </w:r>
            <w:r>
              <w:rPr>
                <w:rFonts w:hint="eastAsia" w:ascii="微软雅黑" w:hAnsi="微软雅黑" w:eastAsia="微软雅黑" w:cs="微软雅黑"/>
                <w:spacing w:val="-8"/>
                <w:sz w:val="21"/>
                <w:lang w:val="en-US" w:eastAsia="zh-CN"/>
              </w:rPr>
              <w:t>及押金</w:t>
            </w:r>
            <w:r>
              <w:rPr>
                <w:rFonts w:hint="eastAsia" w:ascii="微软雅黑" w:hAnsi="微软雅黑" w:eastAsia="微软雅黑" w:cs="微软雅黑"/>
                <w:spacing w:val="-8"/>
                <w:sz w:val="21"/>
              </w:rPr>
              <w:t>一概不退。</w:t>
            </w:r>
          </w:p>
          <w:p w14:paraId="3478C73C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96" w:firstLine="314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During my study in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  <w:lang w:eastAsia="zh-CN"/>
              </w:rPr>
              <w:t>Chongqing Vocational College of Information Technology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 xml:space="preserve">, I shall observe the rules and regulations of the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university,</w:t>
            </w:r>
            <w:r>
              <w:rPr>
                <w:rFonts w:hint="eastAsia" w:ascii="微软雅黑" w:hAnsi="微软雅黑" w:eastAsia="微软雅黑" w:cs="微软雅黑"/>
                <w:spacing w:val="-10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will</w:t>
            </w:r>
            <w:r>
              <w:rPr>
                <w:rFonts w:hint="eastAsia" w:ascii="微软雅黑" w:hAnsi="微软雅黑" w:eastAsia="微软雅黑" w:cs="微软雅黑"/>
                <w:spacing w:val="-6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concentrate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on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my</w:t>
            </w:r>
            <w:r>
              <w:rPr>
                <w:rFonts w:hint="eastAsia" w:ascii="微软雅黑" w:hAnsi="微软雅黑" w:eastAsia="微软雅黑" w:cs="微软雅黑"/>
                <w:spacing w:val="-6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studies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researches,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will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follow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teaching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programs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  <w:lang w:val="en-US" w:eastAsia="zh-CN"/>
              </w:rPr>
              <w:t>and the internship arrangement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 xml:space="preserve">made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by</w:t>
            </w:r>
            <w:r>
              <w:rPr>
                <w:rFonts w:hint="eastAsia" w:ascii="微软雅黑" w:hAnsi="微软雅黑" w:eastAsia="微软雅黑" w:cs="微软雅黑"/>
                <w:spacing w:val="-2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college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spacing w:val="-2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No</w:t>
            </w:r>
            <w:r>
              <w:rPr>
                <w:rFonts w:hint="eastAsia" w:ascii="微软雅黑" w:hAnsi="微软雅黑" w:eastAsia="微软雅黑" w:cs="微软雅黑"/>
                <w:spacing w:val="-17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refund</w:t>
            </w:r>
            <w:r>
              <w:rPr>
                <w:rFonts w:hint="eastAsia" w:ascii="微软雅黑" w:hAnsi="微软雅黑" w:eastAsia="微软雅黑" w:cs="微软雅黑"/>
                <w:spacing w:val="-2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1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tuition</w:t>
            </w:r>
            <w:r>
              <w:rPr>
                <w:rFonts w:hint="eastAsia" w:ascii="微软雅黑" w:hAnsi="微软雅黑" w:eastAsia="微软雅黑" w:cs="微软雅黑"/>
                <w:spacing w:val="-1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19"/>
                <w:w w:val="90"/>
                <w:sz w:val="21"/>
                <w:lang w:val="en-US" w:eastAsia="zh-CN"/>
              </w:rPr>
              <w:t xml:space="preserve">and deposit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would</w:t>
            </w:r>
            <w:r>
              <w:rPr>
                <w:rFonts w:hint="eastAsia" w:ascii="微软雅黑" w:hAnsi="微软雅黑" w:eastAsia="微软雅黑" w:cs="微软雅黑"/>
                <w:spacing w:val="-1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be</w:t>
            </w:r>
            <w:r>
              <w:rPr>
                <w:rFonts w:hint="eastAsia" w:ascii="微软雅黑" w:hAnsi="微软雅黑" w:eastAsia="微软雅黑" w:cs="微软雅黑"/>
                <w:spacing w:val="-1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available</w:t>
            </w:r>
            <w:r>
              <w:rPr>
                <w:rFonts w:hint="eastAsia" w:ascii="微软雅黑" w:hAnsi="微软雅黑" w:eastAsia="微软雅黑" w:cs="微软雅黑"/>
                <w:spacing w:val="-2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with</w:t>
            </w:r>
            <w:r>
              <w:rPr>
                <w:rFonts w:hint="eastAsia" w:ascii="微软雅黑" w:hAnsi="微软雅黑" w:eastAsia="微软雅黑" w:cs="微软雅黑"/>
                <w:spacing w:val="-17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personal</w:t>
            </w:r>
            <w:r>
              <w:rPr>
                <w:rFonts w:hint="eastAsia" w:ascii="微软雅黑" w:hAnsi="微软雅黑" w:eastAsia="微软雅黑" w:cs="微软雅黑"/>
                <w:spacing w:val="-1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reasons</w:t>
            </w:r>
            <w:r>
              <w:rPr>
                <w:rFonts w:hint="eastAsia" w:ascii="微软雅黑" w:hAnsi="微软雅黑" w:eastAsia="微软雅黑" w:cs="微软雅黑"/>
                <w:spacing w:val="-2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during</w:t>
            </w:r>
            <w:r>
              <w:rPr>
                <w:rFonts w:hint="eastAsia" w:ascii="微软雅黑" w:hAnsi="微软雅黑" w:eastAsia="微软雅黑" w:cs="微软雅黑"/>
                <w:spacing w:val="-1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study.</w:t>
            </w:r>
          </w:p>
          <w:p w14:paraId="2A460C1F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如违反上述保证将接受中国法律、法规或校纪、校规的惩处。</w:t>
            </w:r>
          </w:p>
          <w:p w14:paraId="4D55B45F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96" w:firstLine="314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If</w:t>
            </w:r>
            <w:r>
              <w:rPr>
                <w:rFonts w:hint="eastAsia" w:ascii="微软雅黑" w:hAnsi="微软雅黑" w:eastAsia="微软雅黑" w:cs="微软雅黑"/>
                <w:spacing w:val="-16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I</w:t>
            </w:r>
            <w:r>
              <w:rPr>
                <w:rFonts w:hint="eastAsia" w:ascii="微软雅黑" w:hAnsi="微软雅黑" w:eastAsia="微软雅黑" w:cs="微软雅黑"/>
                <w:spacing w:val="-15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am</w:t>
            </w:r>
            <w:r>
              <w:rPr>
                <w:rFonts w:hint="eastAsia" w:ascii="微软雅黑" w:hAnsi="微软雅黑" w:eastAsia="微软雅黑" w:cs="微软雅黑"/>
                <w:spacing w:val="-16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judged</w:t>
            </w:r>
            <w:r>
              <w:rPr>
                <w:rFonts w:hint="eastAsia" w:ascii="微软雅黑" w:hAnsi="微软雅黑" w:eastAsia="微软雅黑" w:cs="微软雅黑"/>
                <w:spacing w:val="-15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by</w:t>
            </w:r>
            <w:r>
              <w:rPr>
                <w:rFonts w:hint="eastAsia" w:ascii="微软雅黑" w:hAnsi="微软雅黑" w:eastAsia="微软雅黑" w:cs="微软雅黑"/>
                <w:spacing w:val="-15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6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Chinese</w:t>
            </w:r>
            <w:r>
              <w:rPr>
                <w:rFonts w:hint="eastAsia" w:ascii="微软雅黑" w:hAnsi="微软雅黑" w:eastAsia="微软雅黑" w:cs="微软雅黑"/>
                <w:spacing w:val="-16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laws</w:t>
            </w:r>
            <w:r>
              <w:rPr>
                <w:rFonts w:hint="eastAsia" w:ascii="微软雅黑" w:hAnsi="微软雅黑" w:eastAsia="微软雅黑" w:cs="微软雅黑"/>
                <w:spacing w:val="-13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15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decrees</w:t>
            </w:r>
            <w:r>
              <w:rPr>
                <w:rFonts w:hint="eastAsia" w:ascii="微软雅黑" w:hAnsi="微软雅黑" w:eastAsia="微软雅黑" w:cs="微软雅黑"/>
                <w:spacing w:val="-17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16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5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rules</w:t>
            </w:r>
            <w:r>
              <w:rPr>
                <w:rFonts w:hint="eastAsia" w:ascii="微软雅黑" w:hAnsi="微软雅黑" w:eastAsia="微软雅黑" w:cs="微软雅黑"/>
                <w:spacing w:val="-15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16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regulations</w:t>
            </w:r>
            <w:r>
              <w:rPr>
                <w:rFonts w:hint="eastAsia" w:ascii="微软雅黑" w:hAnsi="微软雅黑" w:eastAsia="微软雅黑" w:cs="微软雅黑"/>
                <w:spacing w:val="-16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16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5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universities</w:t>
            </w:r>
            <w:r>
              <w:rPr>
                <w:rFonts w:hint="eastAsia" w:ascii="微软雅黑" w:hAnsi="微软雅黑" w:eastAsia="微软雅黑" w:cs="微软雅黑"/>
                <w:spacing w:val="-15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 xml:space="preserve">as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having</w:t>
            </w:r>
            <w:r>
              <w:rPr>
                <w:rFonts w:hint="eastAsia" w:ascii="微软雅黑" w:hAnsi="微软雅黑" w:eastAsia="微软雅黑" w:cs="微软雅黑"/>
                <w:spacing w:val="-1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violated</w:t>
            </w:r>
            <w:r>
              <w:rPr>
                <w:rFonts w:hint="eastAsia" w:ascii="微软雅黑" w:hAnsi="微软雅黑" w:eastAsia="微软雅黑" w:cs="微软雅黑"/>
                <w:spacing w:val="-1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any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above,</w:t>
            </w:r>
            <w:r>
              <w:rPr>
                <w:rFonts w:hint="eastAsia" w:ascii="微软雅黑" w:hAnsi="微软雅黑" w:eastAsia="微软雅黑" w:cs="微软雅黑"/>
                <w:spacing w:val="-1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I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will</w:t>
            </w:r>
            <w:r>
              <w:rPr>
                <w:rFonts w:hint="eastAsia" w:ascii="微软雅黑" w:hAnsi="微软雅黑" w:eastAsia="微软雅黑" w:cs="微软雅黑"/>
                <w:spacing w:val="-14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not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lodge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any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appeal</w:t>
            </w:r>
            <w:r>
              <w:rPr>
                <w:rFonts w:hint="eastAsia" w:ascii="微软雅黑" w:hAnsi="微软雅黑" w:eastAsia="微软雅黑" w:cs="微软雅黑"/>
                <w:spacing w:val="-1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against</w:t>
            </w:r>
            <w:r>
              <w:rPr>
                <w:rFonts w:hint="eastAsia" w:ascii="微软雅黑" w:hAnsi="微软雅黑" w:eastAsia="微软雅黑" w:cs="微软雅黑"/>
                <w:spacing w:val="-1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decisions</w:t>
            </w:r>
            <w:r>
              <w:rPr>
                <w:rFonts w:hint="eastAsia" w:ascii="微软雅黑" w:hAnsi="微软雅黑" w:eastAsia="微软雅黑" w:cs="微软雅黑"/>
                <w:spacing w:val="-1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14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relevant</w:t>
            </w:r>
            <w:r>
              <w:rPr>
                <w:rFonts w:hint="eastAsia" w:ascii="微软雅黑" w:hAnsi="微软雅黑" w:eastAsia="微软雅黑" w:cs="微软雅黑"/>
                <w:spacing w:val="-15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authority.</w:t>
            </w:r>
          </w:p>
          <w:p w14:paraId="69B0838B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b/>
                <w:sz w:val="25"/>
              </w:rPr>
            </w:pPr>
          </w:p>
          <w:p w14:paraId="43B0DBC4">
            <w:pPr>
              <w:pStyle w:val="7"/>
              <w:keepNext/>
              <w:keepLines/>
              <w:pageBreakBefore w:val="0"/>
              <w:widowControl w:val="0"/>
              <w:tabs>
                <w:tab w:val="left" w:pos="273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</w:rPr>
              <w:t>申请人签字：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ab/>
            </w:r>
            <w:r>
              <w:rPr>
                <w:rFonts w:hint="eastAsia" w:ascii="微软雅黑" w:hAnsi="微软雅黑" w:eastAsia="微软雅黑" w:cs="微软雅黑"/>
                <w:sz w:val="21"/>
              </w:rPr>
              <w:t>日期：</w:t>
            </w:r>
          </w:p>
          <w:p w14:paraId="2AEC0AAC">
            <w:pPr>
              <w:pStyle w:val="7"/>
              <w:keepNext/>
              <w:keepLines/>
              <w:pageBreakBefore w:val="0"/>
              <w:widowControl w:val="0"/>
              <w:tabs>
                <w:tab w:val="left" w:pos="2776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Signature</w:t>
            </w:r>
            <w:r>
              <w:rPr>
                <w:rFonts w:hint="eastAsia" w:ascii="微软雅黑" w:hAnsi="微软雅黑" w:eastAsia="微软雅黑" w:cs="微软雅黑"/>
                <w:spacing w:val="-20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24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Applicant: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ab/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Date:</w:t>
            </w:r>
          </w:p>
        </w:tc>
      </w:tr>
      <w:tr w14:paraId="53FE5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4" w:hRule="atLeast"/>
        </w:trPr>
        <w:tc>
          <w:tcPr>
            <w:tcW w:w="8522" w:type="dxa"/>
            <w:gridSpan w:val="3"/>
          </w:tcPr>
          <w:p w14:paraId="668FE80B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98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5"/>
                <w:w w:val="95"/>
                <w:sz w:val="21"/>
              </w:rPr>
              <w:t xml:space="preserve">申请人在递送本申请表的同时，请提交以下各种证明文件，材料若非中文，需提供中文或英   </w:t>
            </w:r>
            <w:r>
              <w:rPr>
                <w:rFonts w:hint="eastAsia" w:ascii="微软雅黑" w:hAnsi="微软雅黑" w:eastAsia="微软雅黑" w:cs="微软雅黑"/>
                <w:spacing w:val="-6"/>
                <w:w w:val="85"/>
                <w:sz w:val="21"/>
              </w:rPr>
              <w:t>文公证件：Applicant</w:t>
            </w:r>
            <w:r>
              <w:rPr>
                <w:rFonts w:hint="eastAsia" w:ascii="微软雅黑" w:hAnsi="微软雅黑" w:eastAsia="微软雅黑" w:cs="微软雅黑"/>
                <w:spacing w:val="-10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should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submit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this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form</w:t>
            </w:r>
            <w:r>
              <w:rPr>
                <w:rFonts w:hint="eastAsia" w:ascii="微软雅黑" w:hAnsi="微软雅黑" w:eastAsia="微软雅黑" w:cs="微软雅黑"/>
                <w:spacing w:val="-9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together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with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all</w:t>
            </w:r>
            <w:r>
              <w:rPr>
                <w:rFonts w:hint="eastAsia" w:ascii="微软雅黑" w:hAnsi="微软雅黑" w:eastAsia="微软雅黑" w:cs="微软雅黑"/>
                <w:spacing w:val="-8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other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>documents</w:t>
            </w:r>
            <w:r>
              <w:rPr>
                <w:rFonts w:hint="eastAsia" w:ascii="微软雅黑" w:hAnsi="微软雅黑" w:eastAsia="微软雅黑" w:cs="微软雅黑"/>
                <w:spacing w:val="-10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4"/>
                <w:w w:val="85"/>
                <w:sz w:val="21"/>
              </w:rPr>
              <w:t>required（Documents</w:t>
            </w:r>
            <w:r>
              <w:rPr>
                <w:rFonts w:hint="eastAsia" w:ascii="微软雅黑" w:hAnsi="微软雅黑" w:eastAsia="微软雅黑" w:cs="微软雅黑"/>
                <w:spacing w:val="-7"/>
                <w:w w:val="8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85"/>
                <w:sz w:val="21"/>
              </w:rPr>
              <w:t xml:space="preserve">which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are</w:t>
            </w:r>
            <w:r>
              <w:rPr>
                <w:rFonts w:hint="eastAsia" w:ascii="微软雅黑" w:hAnsi="微软雅黑" w:eastAsia="微软雅黑" w:cs="微软雅黑"/>
                <w:spacing w:val="-3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not</w:t>
            </w:r>
            <w:r>
              <w:rPr>
                <w:rFonts w:hint="eastAsia" w:ascii="微软雅黑" w:hAnsi="微软雅黑" w:eastAsia="微软雅黑" w:cs="微软雅黑"/>
                <w:spacing w:val="-2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originally</w:t>
            </w:r>
            <w:r>
              <w:rPr>
                <w:rFonts w:hint="eastAsia" w:ascii="微软雅黑" w:hAnsi="微软雅黑" w:eastAsia="微软雅黑" w:cs="微软雅黑"/>
                <w:spacing w:val="-3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written</w:t>
            </w:r>
            <w:r>
              <w:rPr>
                <w:rFonts w:hint="eastAsia" w:ascii="微软雅黑" w:hAnsi="微软雅黑" w:eastAsia="微软雅黑" w:cs="微软雅黑"/>
                <w:spacing w:val="-2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in</w:t>
            </w:r>
            <w:r>
              <w:rPr>
                <w:rFonts w:hint="eastAsia" w:ascii="微软雅黑" w:hAnsi="微软雅黑" w:eastAsia="微软雅黑" w:cs="微软雅黑"/>
                <w:spacing w:val="-2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Chinese</w:t>
            </w:r>
            <w:r>
              <w:rPr>
                <w:rFonts w:hint="eastAsia" w:ascii="微软雅黑" w:hAnsi="微软雅黑" w:eastAsia="微软雅黑" w:cs="微软雅黑"/>
                <w:spacing w:val="-27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must</w:t>
            </w:r>
            <w:r>
              <w:rPr>
                <w:rFonts w:hint="eastAsia" w:ascii="微软雅黑" w:hAnsi="微软雅黑" w:eastAsia="微软雅黑" w:cs="微软雅黑"/>
                <w:spacing w:val="-29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be</w:t>
            </w:r>
            <w:r>
              <w:rPr>
                <w:rFonts w:hint="eastAsia" w:ascii="微软雅黑" w:hAnsi="微软雅黑" w:eastAsia="微软雅黑" w:cs="微软雅黑"/>
                <w:spacing w:val="-2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attached</w:t>
            </w:r>
            <w:r>
              <w:rPr>
                <w:rFonts w:hint="eastAsia" w:ascii="微软雅黑" w:hAnsi="微软雅黑" w:eastAsia="微软雅黑" w:cs="微软雅黑"/>
                <w:spacing w:val="-3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with</w:t>
            </w:r>
            <w:r>
              <w:rPr>
                <w:rFonts w:hint="eastAsia" w:ascii="微软雅黑" w:hAnsi="微软雅黑" w:eastAsia="微软雅黑" w:cs="微软雅黑"/>
                <w:spacing w:val="-27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certified</w:t>
            </w:r>
            <w:r>
              <w:rPr>
                <w:rFonts w:hint="eastAsia" w:ascii="微软雅黑" w:hAnsi="微软雅黑" w:eastAsia="微软雅黑" w:cs="微软雅黑"/>
                <w:spacing w:val="-2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Chinese</w:t>
            </w:r>
            <w:r>
              <w:rPr>
                <w:rFonts w:hint="eastAsia" w:ascii="微软雅黑" w:hAnsi="微软雅黑" w:eastAsia="微软雅黑" w:cs="微软雅黑"/>
                <w:spacing w:val="-2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or</w:t>
            </w:r>
            <w:r>
              <w:rPr>
                <w:rFonts w:hint="eastAsia" w:ascii="微软雅黑" w:hAnsi="微软雅黑" w:eastAsia="微软雅黑" w:cs="微软雅黑"/>
                <w:spacing w:val="-3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English</w:t>
            </w:r>
            <w:r>
              <w:rPr>
                <w:rFonts w:hint="eastAsia" w:ascii="微软雅黑" w:hAnsi="微软雅黑" w:eastAsia="微软雅黑" w:cs="微软雅黑"/>
                <w:spacing w:val="-2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translation）:</w:t>
            </w:r>
          </w:p>
          <w:p w14:paraId="766EABCA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3"/>
              </w:numPr>
              <w:tabs>
                <w:tab w:val="left" w:pos="62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623" w:right="0" w:hanging="516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7"/>
                <w:sz w:val="21"/>
              </w:rPr>
              <w:t xml:space="preserve">护照照片页扫描件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Scanningcopy</w:t>
            </w:r>
            <w:r>
              <w:rPr>
                <w:rFonts w:hint="eastAsia" w:ascii="微软雅黑" w:hAnsi="微软雅黑" w:eastAsia="微软雅黑" w:cs="微软雅黑"/>
                <w:spacing w:val="-18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1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passport;</w:t>
            </w:r>
          </w:p>
          <w:p w14:paraId="4E8123B5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3"/>
              </w:numPr>
              <w:tabs>
                <w:tab w:val="left" w:pos="62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623" w:right="0" w:hanging="516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w w:val="95"/>
                <w:sz w:val="21"/>
              </w:rPr>
              <w:t xml:space="preserve">最后学历、学位证书扫描件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Scanningcopy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28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highest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education</w:t>
            </w:r>
            <w:r>
              <w:rPr>
                <w:rFonts w:hint="eastAsia" w:ascii="微软雅黑" w:hAnsi="微软雅黑" w:eastAsia="微软雅黑" w:cs="微软雅黑"/>
                <w:spacing w:val="-29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degree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certificate;</w:t>
            </w:r>
          </w:p>
          <w:p w14:paraId="613EEDD2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3"/>
              </w:numPr>
              <w:tabs>
                <w:tab w:val="left" w:pos="62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622" w:right="0" w:hanging="515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w w:val="95"/>
                <w:sz w:val="21"/>
              </w:rPr>
              <w:t xml:space="preserve">高中或大学的成绩单扫描件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Transcript</w:t>
            </w:r>
            <w:r>
              <w:rPr>
                <w:rFonts w:hint="eastAsia" w:ascii="微软雅黑" w:hAnsi="微软雅黑" w:eastAsia="微软雅黑" w:cs="微软雅黑"/>
                <w:spacing w:val="-32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high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school</w:t>
            </w:r>
            <w:r>
              <w:rPr>
                <w:rFonts w:hint="eastAsia" w:ascii="微软雅黑" w:hAnsi="微软雅黑" w:eastAsia="微软雅黑" w:cs="微软雅黑"/>
                <w:spacing w:val="-32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or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university</w:t>
            </w:r>
            <w:r>
              <w:rPr>
                <w:rFonts w:hint="eastAsia" w:ascii="微软雅黑" w:hAnsi="微软雅黑" w:eastAsia="微软雅黑" w:cs="微软雅黑"/>
                <w:spacing w:val="-32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and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its</w:t>
            </w:r>
            <w:r>
              <w:rPr>
                <w:rFonts w:hint="eastAsia" w:ascii="微软雅黑" w:hAnsi="微软雅黑" w:eastAsia="微软雅黑" w:cs="微软雅黑"/>
                <w:spacing w:val="-30"/>
                <w:w w:val="9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5"/>
                <w:sz w:val="21"/>
              </w:rPr>
              <w:t>Scanningcopy;</w:t>
            </w:r>
          </w:p>
          <w:p w14:paraId="02C6BFA7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3"/>
              </w:numPr>
              <w:tabs>
                <w:tab w:val="left" w:pos="62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107" w:right="96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w w:val="90"/>
                <w:sz w:val="21"/>
              </w:rPr>
              <w:t>汉语水平考试</w:t>
            </w:r>
            <w:r>
              <w:rPr>
                <w:rFonts w:hint="eastAsia" w:ascii="微软雅黑" w:hAnsi="微软雅黑" w:eastAsia="微软雅黑" w:cs="微软雅黑"/>
                <w:spacing w:val="-3"/>
                <w:w w:val="90"/>
                <w:sz w:val="21"/>
              </w:rPr>
              <w:t>（HSK）</w:t>
            </w:r>
            <w:r>
              <w:rPr>
                <w:rFonts w:hint="eastAsia" w:ascii="微软雅黑" w:hAnsi="微软雅黑" w:eastAsia="微软雅黑" w:cs="微软雅黑"/>
                <w:spacing w:val="-2"/>
                <w:w w:val="90"/>
                <w:sz w:val="21"/>
              </w:rPr>
              <w:t>证书扫描件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（如已考出证书请提交）Scanningcopy</w:t>
            </w:r>
            <w:r>
              <w:rPr>
                <w:rFonts w:hint="eastAsia" w:ascii="微软雅黑" w:hAnsi="微软雅黑" w:eastAsia="微软雅黑" w:cs="微软雅黑"/>
                <w:spacing w:val="48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HSK</w:t>
            </w:r>
            <w:r>
              <w:rPr>
                <w:rFonts w:hint="eastAsia" w:ascii="微软雅黑" w:hAnsi="微软雅黑" w:eastAsia="微软雅黑" w:cs="微软雅黑"/>
                <w:spacing w:val="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 xml:space="preserve">certificate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(if</w:t>
            </w:r>
            <w:r>
              <w:rPr>
                <w:rFonts w:hint="eastAsia" w:ascii="微软雅黑" w:hAnsi="微软雅黑" w:eastAsia="微软雅黑" w:cs="微软雅黑"/>
                <w:spacing w:val="-19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you</w:t>
            </w:r>
            <w:r>
              <w:rPr>
                <w:rFonts w:hint="eastAsia" w:ascii="微软雅黑" w:hAnsi="微软雅黑" w:eastAsia="微软雅黑" w:cs="微软雅黑"/>
                <w:spacing w:val="-21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have</w:t>
            </w:r>
            <w:r>
              <w:rPr>
                <w:rFonts w:hint="eastAsia" w:ascii="微软雅黑" w:hAnsi="微软雅黑" w:eastAsia="微软雅黑" w:cs="微软雅黑"/>
                <w:spacing w:val="-19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obtained</w:t>
            </w:r>
            <w:r>
              <w:rPr>
                <w:rFonts w:hint="eastAsia" w:ascii="微软雅黑" w:hAnsi="微软雅黑" w:eastAsia="微软雅黑" w:cs="微软雅黑"/>
                <w:spacing w:val="-21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the</w:t>
            </w:r>
            <w:r>
              <w:rPr>
                <w:rFonts w:hint="eastAsia" w:ascii="微软雅黑" w:hAnsi="微软雅黑" w:eastAsia="微软雅黑" w:cs="微软雅黑"/>
                <w:spacing w:val="-19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certificate</w:t>
            </w:r>
            <w:r>
              <w:rPr>
                <w:rFonts w:hint="eastAsia" w:ascii="微软雅黑" w:hAnsi="微软雅黑" w:eastAsia="微软雅黑" w:cs="微软雅黑"/>
                <w:spacing w:val="-9"/>
                <w:sz w:val="21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please</w:t>
            </w:r>
            <w:r>
              <w:rPr>
                <w:rFonts w:hint="eastAsia" w:ascii="微软雅黑" w:hAnsi="微软雅黑" w:eastAsia="微软雅黑" w:cs="微软雅黑"/>
                <w:spacing w:val="-21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submit</w:t>
            </w:r>
            <w:r>
              <w:rPr>
                <w:rFonts w:hint="eastAsia" w:ascii="微软雅黑" w:hAnsi="微软雅黑" w:eastAsia="微软雅黑" w:cs="微软雅黑"/>
                <w:spacing w:val="-19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it);</w:t>
            </w:r>
          </w:p>
          <w:p w14:paraId="20E8D032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3"/>
              </w:numPr>
              <w:tabs>
                <w:tab w:val="left" w:pos="63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107" w:right="96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3"/>
                <w:w w:val="90"/>
                <w:sz w:val="21"/>
              </w:rPr>
              <w:t xml:space="preserve">有工作经历的需提供盖章的工作证明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Certificate</w:t>
            </w:r>
            <w:r>
              <w:rPr>
                <w:rFonts w:hint="eastAsia" w:ascii="微软雅黑" w:hAnsi="微软雅黑" w:eastAsia="微软雅黑" w:cs="微软雅黑"/>
                <w:spacing w:val="-1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1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employment</w:t>
            </w:r>
            <w:r>
              <w:rPr>
                <w:rFonts w:hint="eastAsia" w:ascii="微软雅黑" w:hAnsi="微软雅黑" w:eastAsia="微软雅黑" w:cs="微软雅黑"/>
                <w:spacing w:val="-10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with</w:t>
            </w:r>
            <w:r>
              <w:rPr>
                <w:rFonts w:hint="eastAsia" w:ascii="微软雅黑" w:hAnsi="微软雅黑" w:eastAsia="微软雅黑" w:cs="微软雅黑"/>
                <w:spacing w:val="-11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official</w:t>
            </w:r>
            <w:r>
              <w:rPr>
                <w:rFonts w:hint="eastAsia" w:ascii="微软雅黑" w:hAnsi="微软雅黑" w:eastAsia="微软雅黑" w:cs="微软雅黑"/>
                <w:spacing w:val="-12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seal</w:t>
            </w:r>
            <w:r>
              <w:rPr>
                <w:rFonts w:hint="eastAsia" w:ascii="微软雅黑" w:hAnsi="微软雅黑" w:eastAsia="微软雅黑" w:cs="微软雅黑"/>
                <w:spacing w:val="-6"/>
                <w:w w:val="90"/>
                <w:sz w:val="21"/>
              </w:rPr>
              <w:t xml:space="preserve"> (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>for</w:t>
            </w:r>
            <w:r>
              <w:rPr>
                <w:rFonts w:hint="eastAsia" w:ascii="微软雅黑" w:hAnsi="微软雅黑" w:eastAsia="微软雅黑" w:cs="微软雅黑"/>
                <w:spacing w:val="-13"/>
                <w:w w:val="9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w w:val="90"/>
                <w:sz w:val="21"/>
              </w:rPr>
              <w:t xml:space="preserve">candidate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who has work</w:t>
            </w:r>
            <w:r>
              <w:rPr>
                <w:rFonts w:hint="eastAsia" w:ascii="微软雅黑" w:hAnsi="微软雅黑" w:eastAsia="微软雅黑" w:cs="微软雅黑"/>
                <w:spacing w:val="-40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experience);</w:t>
            </w:r>
          </w:p>
          <w:p w14:paraId="044A66DA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3"/>
              </w:numPr>
              <w:tabs>
                <w:tab w:val="left" w:pos="62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622" w:right="0" w:hanging="515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7"/>
                <w:sz w:val="21"/>
              </w:rPr>
              <w:t xml:space="preserve">外国人体格检查记录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Original</w:t>
            </w:r>
            <w:r>
              <w:rPr>
                <w:rFonts w:hint="eastAsia" w:ascii="微软雅黑" w:hAnsi="微软雅黑" w:eastAsia="微软雅黑" w:cs="微软雅黑"/>
                <w:spacing w:val="-27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Physical</w:t>
            </w:r>
            <w:r>
              <w:rPr>
                <w:rFonts w:hint="eastAsia" w:ascii="微软雅黑" w:hAnsi="微软雅黑" w:eastAsia="微软雅黑" w:cs="微软雅黑"/>
                <w:spacing w:val="-28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examination</w:t>
            </w:r>
            <w:r>
              <w:rPr>
                <w:rFonts w:hint="eastAsia" w:ascii="微软雅黑" w:hAnsi="微软雅黑" w:eastAsia="微软雅黑" w:cs="微软雅黑"/>
                <w:spacing w:val="-25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record</w:t>
            </w:r>
            <w:r>
              <w:rPr>
                <w:rFonts w:hint="eastAsia" w:ascii="微软雅黑" w:hAnsi="微软雅黑" w:eastAsia="微软雅黑" w:cs="微软雅黑"/>
                <w:spacing w:val="-26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27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foreigner;</w:t>
            </w:r>
          </w:p>
          <w:p w14:paraId="0CB503B3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3"/>
              </w:numPr>
              <w:tabs>
                <w:tab w:val="left" w:pos="62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624" w:right="0" w:hanging="516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pacing w:val="-8"/>
                <w:sz w:val="21"/>
              </w:rPr>
              <w:t xml:space="preserve">无犯罪记录证明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Certificate</w:t>
            </w:r>
            <w:r>
              <w:rPr>
                <w:rFonts w:hint="eastAsia" w:ascii="微软雅黑" w:hAnsi="微软雅黑" w:eastAsia="微软雅黑" w:cs="微软雅黑"/>
                <w:spacing w:val="-16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of</w:t>
            </w:r>
            <w:r>
              <w:rPr>
                <w:rFonts w:hint="eastAsia" w:ascii="微软雅黑" w:hAnsi="微软雅黑" w:eastAsia="微软雅黑" w:cs="微软雅黑"/>
                <w:spacing w:val="-16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no</w:t>
            </w:r>
            <w:r>
              <w:rPr>
                <w:rFonts w:hint="eastAsia" w:ascii="微软雅黑" w:hAnsi="微软雅黑" w:eastAsia="微软雅黑" w:cs="微软雅黑"/>
                <w:spacing w:val="-16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criminal</w:t>
            </w:r>
            <w:r>
              <w:rPr>
                <w:rFonts w:hint="eastAsia" w:ascii="微软雅黑" w:hAnsi="微软雅黑" w:eastAsia="微软雅黑" w:cs="微软雅黑"/>
                <w:spacing w:val="-16"/>
                <w:sz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</w:rPr>
              <w:t>record;</w:t>
            </w:r>
          </w:p>
          <w:p w14:paraId="751BB0C0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4"/>
              </w:numPr>
              <w:tabs>
                <w:tab w:val="left" w:pos="62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31" w:after="0" w:line="240" w:lineRule="auto"/>
              <w:ind w:left="622" w:right="0" w:hanging="515"/>
              <w:jc w:val="left"/>
              <w:textAlignment w:val="auto"/>
              <w:rPr>
                <w:sz w:val="21"/>
              </w:rPr>
            </w:pPr>
            <w:r>
              <w:rPr>
                <w:rFonts w:hint="eastAsia" w:ascii="宋体" w:eastAsia="宋体"/>
                <w:spacing w:val="-6"/>
                <w:w w:val="95"/>
                <w:sz w:val="21"/>
              </w:rPr>
              <w:t xml:space="preserve">近期护照用免冠白底照片电子版 </w:t>
            </w:r>
            <w:r>
              <w:rPr>
                <w:w w:val="95"/>
                <w:sz w:val="21"/>
              </w:rPr>
              <w:t>bareheaded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white</w:t>
            </w:r>
            <w:r>
              <w:rPr>
                <w:spacing w:val="-38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background</w:t>
            </w:r>
            <w:r>
              <w:rPr>
                <w:spacing w:val="-38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recent</w:t>
            </w:r>
            <w:r>
              <w:rPr>
                <w:spacing w:val="-3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photos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for</w:t>
            </w:r>
            <w:r>
              <w:rPr>
                <w:spacing w:val="-3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passport;</w:t>
            </w:r>
          </w:p>
          <w:p w14:paraId="01EB87DC">
            <w:pPr>
              <w:pStyle w:val="7"/>
              <w:keepNext/>
              <w:keepLines/>
              <w:pageBreakBefore w:val="0"/>
              <w:widowControl w:val="0"/>
              <w:numPr>
                <w:ilvl w:val="0"/>
                <w:numId w:val="4"/>
              </w:numPr>
              <w:tabs>
                <w:tab w:val="left" w:pos="62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31" w:after="0" w:line="278" w:lineRule="auto"/>
              <w:ind w:left="107" w:right="96" w:firstLine="0"/>
              <w:jc w:val="left"/>
              <w:textAlignment w:val="auto"/>
              <w:rPr>
                <w:sz w:val="21"/>
              </w:rPr>
            </w:pPr>
            <w:r>
              <w:rPr>
                <w:rFonts w:hint="eastAsia" w:ascii="宋体" w:eastAsia="宋体"/>
                <w:spacing w:val="-2"/>
                <w:w w:val="95"/>
                <w:sz w:val="21"/>
              </w:rPr>
              <w:t>担保人或机构出具的担保人身份证明扫描件</w:t>
            </w:r>
            <w:r>
              <w:rPr>
                <w:rFonts w:hint="eastAsia" w:ascii="宋体" w:eastAsia="宋体"/>
                <w:w w:val="95"/>
                <w:sz w:val="21"/>
              </w:rPr>
              <w:t>（</w:t>
            </w:r>
            <w:r>
              <w:rPr>
                <w:rFonts w:hint="eastAsia" w:ascii="宋体" w:eastAsia="宋体"/>
                <w:spacing w:val="-19"/>
                <w:w w:val="95"/>
                <w:sz w:val="21"/>
              </w:rPr>
              <w:t xml:space="preserve">未满 </w:t>
            </w:r>
            <w:r>
              <w:rPr>
                <w:w w:val="95"/>
                <w:sz w:val="21"/>
              </w:rPr>
              <w:t>18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rFonts w:hint="eastAsia" w:ascii="宋体" w:eastAsia="宋体"/>
                <w:w w:val="95"/>
                <w:sz w:val="21"/>
              </w:rPr>
              <w:t>岁者提交</w:t>
            </w:r>
            <w:r>
              <w:rPr>
                <w:rFonts w:hint="eastAsia" w:ascii="宋体" w:eastAsia="宋体"/>
                <w:spacing w:val="-15"/>
                <w:w w:val="95"/>
                <w:sz w:val="21"/>
              </w:rPr>
              <w:t>）</w:t>
            </w:r>
            <w:r>
              <w:rPr>
                <w:spacing w:val="-15"/>
                <w:w w:val="95"/>
                <w:sz w:val="21"/>
              </w:rPr>
              <w:t xml:space="preserve">A </w:t>
            </w:r>
            <w:r>
              <w:rPr>
                <w:w w:val="95"/>
                <w:sz w:val="21"/>
              </w:rPr>
              <w:t>copy</w:t>
            </w:r>
            <w:r>
              <w:rPr>
                <w:spacing w:val="-1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of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the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guarantor's</w:t>
            </w:r>
            <w:r>
              <w:rPr>
                <w:w w:val="8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identity</w:t>
            </w:r>
            <w:r>
              <w:rPr>
                <w:spacing w:val="-2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certificate</w:t>
            </w:r>
            <w:r>
              <w:rPr>
                <w:spacing w:val="-19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issued</w:t>
            </w:r>
            <w:r>
              <w:rPr>
                <w:spacing w:val="-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by</w:t>
            </w:r>
            <w:r>
              <w:rPr>
                <w:spacing w:val="-2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the</w:t>
            </w:r>
            <w:r>
              <w:rPr>
                <w:spacing w:val="-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guarantor</w:t>
            </w:r>
            <w:r>
              <w:rPr>
                <w:spacing w:val="-19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or</w:t>
            </w:r>
            <w:r>
              <w:rPr>
                <w:spacing w:val="-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institution</w:t>
            </w:r>
            <w:r>
              <w:rPr>
                <w:spacing w:val="-10"/>
                <w:w w:val="85"/>
                <w:sz w:val="21"/>
              </w:rPr>
              <w:t xml:space="preserve"> (</w:t>
            </w:r>
            <w:r>
              <w:rPr>
                <w:w w:val="85"/>
                <w:sz w:val="21"/>
              </w:rPr>
              <w:t>submitted</w:t>
            </w:r>
            <w:r>
              <w:rPr>
                <w:spacing w:val="-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by</w:t>
            </w:r>
            <w:r>
              <w:rPr>
                <w:spacing w:val="-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students</w:t>
            </w:r>
            <w:r>
              <w:rPr>
                <w:spacing w:val="-2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who</w:t>
            </w:r>
            <w:r>
              <w:rPr>
                <w:spacing w:val="-1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are</w:t>
            </w:r>
            <w:r>
              <w:rPr>
                <w:spacing w:val="-19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under</w:t>
            </w:r>
            <w:r>
              <w:rPr>
                <w:spacing w:val="-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18</w:t>
            </w:r>
            <w:r>
              <w:rPr>
                <w:spacing w:val="-19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years</w:t>
            </w:r>
            <w:r>
              <w:rPr>
                <w:spacing w:val="-18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old).</w:t>
            </w:r>
          </w:p>
          <w:p w14:paraId="7C19D4D4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8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 w:ascii="宋体" w:eastAsia="宋体"/>
                <w:b/>
                <w:bCs/>
                <w:sz w:val="21"/>
              </w:rPr>
              <w:t>不完整的申请表或未能按照要求交验有关材料，将会延误对此申请入学的审理时间。</w:t>
            </w:r>
          </w:p>
          <w:p w14:paraId="3A992820">
            <w:pPr>
              <w:pStyle w:val="7"/>
              <w:keepNext/>
              <w:keepLines/>
              <w:pageBreakBefore w:val="0"/>
              <w:widowControl w:val="0"/>
              <w:numPr>
                <w:numId w:val="0"/>
              </w:numPr>
              <w:tabs>
                <w:tab w:val="left" w:pos="623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uto"/>
              <w:ind w:left="108" w:leftChars="0" w:right="0" w:rightChars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b/>
                <w:bCs/>
                <w:w w:val="85"/>
                <w:sz w:val="21"/>
              </w:rPr>
              <w:t>An</w:t>
            </w:r>
            <w:r>
              <w:rPr>
                <w:b/>
                <w:bCs/>
                <w:spacing w:val="-33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7"/>
                <w:w w:val="85"/>
                <w:sz w:val="21"/>
              </w:rPr>
              <w:t>incomplete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8"/>
                <w:w w:val="85"/>
                <w:sz w:val="21"/>
              </w:rPr>
              <w:t>application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3"/>
                <w:w w:val="85"/>
                <w:sz w:val="21"/>
              </w:rPr>
              <w:t>or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5"/>
                <w:w w:val="85"/>
                <w:sz w:val="21"/>
              </w:rPr>
              <w:t>the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7"/>
                <w:w w:val="85"/>
                <w:sz w:val="21"/>
              </w:rPr>
              <w:t>failure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3"/>
                <w:w w:val="85"/>
                <w:sz w:val="21"/>
              </w:rPr>
              <w:t>to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7"/>
                <w:w w:val="85"/>
                <w:sz w:val="21"/>
              </w:rPr>
              <w:t>submit</w:t>
            </w:r>
            <w:r>
              <w:rPr>
                <w:b/>
                <w:bCs/>
                <w:spacing w:val="-33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7"/>
                <w:w w:val="85"/>
                <w:sz w:val="21"/>
              </w:rPr>
              <w:t>supporting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7"/>
                <w:w w:val="85"/>
                <w:sz w:val="21"/>
              </w:rPr>
              <w:t>documents</w:t>
            </w:r>
            <w:r>
              <w:rPr>
                <w:b/>
                <w:bCs/>
                <w:spacing w:val="-33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6"/>
                <w:w w:val="85"/>
                <w:sz w:val="21"/>
              </w:rPr>
              <w:t>will</w:t>
            </w:r>
            <w:r>
              <w:rPr>
                <w:b/>
                <w:bCs/>
                <w:spacing w:val="-33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6"/>
                <w:w w:val="85"/>
                <w:sz w:val="21"/>
              </w:rPr>
              <w:t>delay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4"/>
                <w:w w:val="85"/>
                <w:sz w:val="21"/>
              </w:rPr>
              <w:t>the</w:t>
            </w:r>
            <w:r>
              <w:rPr>
                <w:b/>
                <w:bCs/>
                <w:spacing w:val="-34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7"/>
                <w:w w:val="85"/>
                <w:sz w:val="21"/>
              </w:rPr>
              <w:t>process</w:t>
            </w:r>
            <w:r>
              <w:rPr>
                <w:b/>
                <w:bCs/>
                <w:spacing w:val="-32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3"/>
                <w:w w:val="85"/>
                <w:sz w:val="21"/>
              </w:rPr>
              <w:t>of</w:t>
            </w:r>
            <w:r>
              <w:rPr>
                <w:b/>
                <w:bCs/>
                <w:spacing w:val="-33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6"/>
                <w:w w:val="85"/>
                <w:sz w:val="21"/>
              </w:rPr>
              <w:t>your</w:t>
            </w:r>
            <w:r>
              <w:rPr>
                <w:b/>
                <w:bCs/>
                <w:spacing w:val="-34"/>
                <w:w w:val="85"/>
                <w:sz w:val="21"/>
              </w:rPr>
              <w:t xml:space="preserve"> </w:t>
            </w:r>
            <w:r>
              <w:rPr>
                <w:b/>
                <w:bCs/>
                <w:spacing w:val="-8"/>
                <w:w w:val="85"/>
                <w:sz w:val="21"/>
              </w:rPr>
              <w:t>application.</w:t>
            </w:r>
          </w:p>
        </w:tc>
      </w:tr>
      <w:tr w14:paraId="0D08D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8522" w:type="dxa"/>
            <w:gridSpan w:val="3"/>
          </w:tcPr>
          <w:p w14:paraId="46FB1543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1"/>
              <w:textAlignment w:val="auto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hint="eastAsia" w:ascii="宋体" w:eastAsia="宋体"/>
                <w:sz w:val="21"/>
              </w:rPr>
              <w:t>联系地址：中国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重庆市万州区平湖路88号重庆信息技术职业学院</w:t>
            </w:r>
          </w:p>
          <w:p w14:paraId="377B31EA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1"/>
              <w:textAlignment w:val="auto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w w:val="90"/>
                <w:sz w:val="21"/>
              </w:rPr>
              <w:t xml:space="preserve">Address: </w:t>
            </w:r>
            <w:r>
              <w:rPr>
                <w:rFonts w:hint="eastAsia"/>
                <w:w w:val="90"/>
                <w:sz w:val="21"/>
              </w:rPr>
              <w:t>No. 88, Pinghu Road, Wanzhou District, Chongqing</w:t>
            </w:r>
            <w:r>
              <w:rPr>
                <w:w w:val="90"/>
                <w:sz w:val="21"/>
              </w:rPr>
              <w:t>, P.R. China</w:t>
            </w:r>
            <w:r>
              <w:rPr>
                <w:rFonts w:hint="eastAsia" w:eastAsia="宋体"/>
                <w:w w:val="90"/>
                <w:sz w:val="21"/>
                <w:lang w:val="en-US" w:eastAsia="zh-CN"/>
              </w:rPr>
              <w:t xml:space="preserve">,404000 </w:t>
            </w:r>
          </w:p>
          <w:p w14:paraId="36B51C5C">
            <w:pPr>
              <w:pStyle w:val="7"/>
              <w:keepNext/>
              <w:keepLines/>
              <w:pageBreakBefore w:val="0"/>
              <w:widowControl w:val="0"/>
              <w:tabs>
                <w:tab w:val="left" w:pos="330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5"/>
              <w:textAlignment w:val="auto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ascii="宋体" w:eastAsia="宋体"/>
                <w:w w:val="90"/>
                <w:sz w:val="21"/>
              </w:rPr>
              <w:t>电话</w:t>
            </w:r>
            <w:r>
              <w:rPr>
                <w:rFonts w:hint="eastAsia" w:ascii="宋体" w:eastAsia="宋体"/>
                <w:spacing w:val="-3"/>
                <w:w w:val="90"/>
                <w:sz w:val="21"/>
              </w:rPr>
              <w:t>（</w:t>
            </w:r>
            <w:r>
              <w:rPr>
                <w:spacing w:val="-3"/>
                <w:w w:val="90"/>
                <w:sz w:val="21"/>
              </w:rPr>
              <w:t>Tel</w:t>
            </w:r>
            <w:r>
              <w:rPr>
                <w:rFonts w:hint="eastAsia" w:ascii="宋体" w:eastAsia="宋体"/>
                <w:spacing w:val="-3"/>
                <w:w w:val="90"/>
                <w:sz w:val="21"/>
              </w:rPr>
              <w:t>）</w:t>
            </w:r>
            <w:r>
              <w:rPr>
                <w:spacing w:val="-3"/>
                <w:w w:val="90"/>
                <w:sz w:val="21"/>
              </w:rPr>
              <w:t>:</w:t>
            </w:r>
            <w:r>
              <w:rPr>
                <w:spacing w:val="-2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+86-</w:t>
            </w:r>
            <w:r>
              <w:rPr>
                <w:rFonts w:hint="eastAsia" w:eastAsia="宋体"/>
                <w:spacing w:val="-22"/>
                <w:w w:val="90"/>
                <w:sz w:val="21"/>
                <w:lang w:val="en-US" w:eastAsia="zh-CN"/>
              </w:rPr>
              <w:t>18725869054</w:t>
            </w:r>
            <w:r>
              <w:rPr>
                <w:w w:val="90"/>
                <w:sz w:val="21"/>
              </w:rPr>
              <w:tab/>
            </w:r>
            <w:r>
              <w:rPr>
                <w:rFonts w:hint="eastAsia" w:ascii="宋体" w:eastAsia="宋体"/>
                <w:sz w:val="21"/>
              </w:rPr>
              <w:t>电邮（</w:t>
            </w:r>
            <w:r>
              <w:rPr>
                <w:sz w:val="21"/>
              </w:rPr>
              <w:t>Email</w:t>
            </w:r>
            <w:r>
              <w:rPr>
                <w:rFonts w:hint="eastAsia" w:eastAsia="宋体"/>
                <w:sz w:val="21"/>
                <w:lang w:val="en-US" w:eastAsia="zh-CN"/>
              </w:rPr>
              <w:t>) cqeec.alex.li@qq.com</w:t>
            </w:r>
          </w:p>
        </w:tc>
      </w:tr>
      <w:tr w14:paraId="2E875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2405" w:type="dxa"/>
          </w:tcPr>
          <w:p w14:paraId="692A2272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40" w:line="278" w:lineRule="auto"/>
              <w:ind w:left="136" w:right="367"/>
              <w:jc w:val="center"/>
              <w:textAlignment w:val="auto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国际处（国际学院） 意见</w:t>
            </w:r>
          </w:p>
          <w:p w14:paraId="74C01C07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6"/>
              <w:ind w:left="136" w:right="367"/>
              <w:jc w:val="center"/>
              <w:textAlignment w:val="auto"/>
              <w:rPr>
                <w:sz w:val="21"/>
              </w:rPr>
            </w:pPr>
            <w:r>
              <w:rPr>
                <w:w w:val="90"/>
                <w:sz w:val="21"/>
              </w:rPr>
              <w:t>Comments of College</w:t>
            </w:r>
          </w:p>
        </w:tc>
        <w:tc>
          <w:tcPr>
            <w:tcW w:w="6117" w:type="dxa"/>
            <w:gridSpan w:val="2"/>
          </w:tcPr>
          <w:p w14:paraId="702EE61E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/>
              <w:textAlignment w:val="auto"/>
              <w:rPr>
                <w:b/>
                <w:sz w:val="20"/>
              </w:rPr>
            </w:pPr>
          </w:p>
          <w:p w14:paraId="5D5BE1F8"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6"/>
              <w:ind w:left="0"/>
              <w:textAlignment w:val="auto"/>
              <w:rPr>
                <w:b/>
                <w:sz w:val="26"/>
              </w:rPr>
            </w:pPr>
          </w:p>
          <w:p w14:paraId="06A6EFF4">
            <w:pPr>
              <w:pStyle w:val="7"/>
              <w:keepNext/>
              <w:keepLines/>
              <w:pageBreakBefore w:val="0"/>
              <w:widowControl w:val="0"/>
              <w:tabs>
                <w:tab w:val="left" w:pos="2907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ascii="Times New Roman" w:eastAsia="Times New Roman"/>
                <w:sz w:val="18"/>
              </w:rPr>
            </w:pPr>
            <w:r>
              <w:rPr>
                <w:rFonts w:hint="eastAsia" w:ascii="宋体" w:eastAsia="宋体"/>
                <w:spacing w:val="-1"/>
                <w:w w:val="85"/>
                <w:sz w:val="18"/>
              </w:rPr>
              <w:t>签字</w:t>
            </w:r>
            <w:r>
              <w:rPr>
                <w:spacing w:val="-1"/>
                <w:w w:val="85"/>
                <w:sz w:val="18"/>
              </w:rPr>
              <w:t>/Signature: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rFonts w:ascii="Times New Roman" w:eastAsia="Times New Roman"/>
                <w:sz w:val="18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18"/>
                <w:u w:val="single"/>
              </w:rPr>
              <w:tab/>
            </w:r>
          </w:p>
          <w:p w14:paraId="2A9963C0">
            <w:pPr>
              <w:pStyle w:val="7"/>
              <w:keepNext/>
              <w:keepLines/>
              <w:pageBreakBefore w:val="0"/>
              <w:widowControl w:val="0"/>
              <w:tabs>
                <w:tab w:val="left" w:pos="1763"/>
                <w:tab w:val="left" w:pos="2898"/>
                <w:tab w:val="left" w:pos="422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82"/>
              <w:textAlignment w:val="auto"/>
              <w:rPr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日期</w:t>
            </w:r>
            <w:r>
              <w:rPr>
                <w:sz w:val="18"/>
              </w:rPr>
              <w:t>/Date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rFonts w:hint="eastAsia" w:ascii="宋体" w:eastAsia="宋体"/>
                <w:sz w:val="18"/>
              </w:rPr>
              <w:t>年</w:t>
            </w:r>
            <w:r>
              <w:rPr>
                <w:spacing w:val="-3"/>
                <w:sz w:val="18"/>
              </w:rPr>
              <w:t>/Year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3"/>
                <w:sz w:val="18"/>
                <w:u w:val="single"/>
              </w:rPr>
              <w:tab/>
            </w:r>
            <w:r>
              <w:rPr>
                <w:rFonts w:hint="eastAsia" w:ascii="宋体" w:eastAsia="宋体"/>
                <w:w w:val="95"/>
                <w:sz w:val="18"/>
              </w:rPr>
              <w:t>月</w:t>
            </w:r>
            <w:r>
              <w:rPr>
                <w:w w:val="95"/>
                <w:sz w:val="18"/>
              </w:rPr>
              <w:t>/Month</w:t>
            </w:r>
            <w:r>
              <w:rPr>
                <w:w w:val="95"/>
                <w:sz w:val="18"/>
                <w:u w:val="single"/>
              </w:rPr>
              <w:t xml:space="preserve"> </w:t>
            </w:r>
            <w:r>
              <w:rPr>
                <w:w w:val="95"/>
                <w:sz w:val="18"/>
                <w:u w:val="single"/>
              </w:rPr>
              <w:tab/>
            </w:r>
            <w:r>
              <w:rPr>
                <w:rFonts w:hint="eastAsia" w:ascii="宋体" w:eastAsia="宋体"/>
                <w:sz w:val="18"/>
              </w:rPr>
              <w:t>日</w:t>
            </w:r>
            <w:r>
              <w:rPr>
                <w:sz w:val="18"/>
              </w:rPr>
              <w:t>/Day</w:t>
            </w:r>
          </w:p>
        </w:tc>
      </w:tr>
    </w:tbl>
    <w:p w14:paraId="5799A7C0"/>
    <w:sectPr>
      <w:pgSz w:w="11910" w:h="16840"/>
      <w:pgMar w:top="1400" w:right="1580" w:bottom="1340" w:left="1580" w:header="0" w:footer="114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144E6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9776460</wp:posOffset>
              </wp:positionV>
              <wp:extent cx="107950" cy="1524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F7A9C3"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4pt;margin-top:769.8pt;height:12pt;width:8.5pt;mso-position-horizontal-relative:page;mso-position-vertical-relative:page;z-index:-251657216;mso-width-relative:page;mso-height-relative:page;" filled="f" stroked="f" coordsize="21600,21600" o:gfxdata="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e6dYm2gAAAA0BAAAPAAAAAAAAAAEAIAAAACIAAABkcnMvZG93bnJldi54bWxQSwEC&#10;FAAUAAAACACHTuJArDrk67kBAABxAwAADgAAAAAAAAABACAAAAAp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F7A9C3"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8"/>
      <w:numFmt w:val="decimal"/>
      <w:lvlText w:val="（%1）"/>
      <w:lvlJc w:val="left"/>
      <w:pPr>
        <w:ind w:left="622" w:hanging="515"/>
        <w:jc w:val="left"/>
      </w:pPr>
      <w:rPr>
        <w:rFonts w:hint="default" w:ascii="宋体" w:hAnsi="宋体" w:eastAsia="宋体" w:cs="宋体"/>
        <w:spacing w:val="-1"/>
        <w:w w:val="81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409" w:hanging="515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198" w:hanging="515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87" w:hanging="515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776" w:hanging="515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566" w:hanging="515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355" w:hanging="515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144" w:hanging="515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6933" w:hanging="515"/>
      </w:pPr>
      <w:rPr>
        <w:rFonts w:hint="default"/>
      </w:rPr>
    </w:lvl>
  </w:abstractNum>
  <w:abstractNum w:abstractNumId="1">
    <w:nsid w:val="CF092B84"/>
    <w:multiLevelType w:val="multilevel"/>
    <w:tmpl w:val="CF092B84"/>
    <w:lvl w:ilvl="0" w:tentative="0">
      <w:start w:val="0"/>
      <w:numFmt w:val="bullet"/>
      <w:lvlText w:val=""/>
      <w:lvlJc w:val="left"/>
      <w:pPr>
        <w:ind w:left="294" w:hanging="188"/>
      </w:pPr>
      <w:rPr>
        <w:rFonts w:hint="default" w:ascii="Wingdings" w:hAnsi="Wingdings" w:eastAsia="Wingdings" w:cs="Wingdings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81" w:hanging="18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62" w:hanging="18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43" w:hanging="18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24" w:hanging="18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05" w:hanging="18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586" w:hanging="18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2967" w:hanging="18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348" w:hanging="188"/>
      </w:pPr>
      <w:rPr>
        <w:rFonts w:hint="default"/>
      </w:rPr>
    </w:lvl>
  </w:abstractNum>
  <w:abstractNum w:abstractNumId="2">
    <w:nsid w:val="0053208E"/>
    <w:multiLevelType w:val="multilevel"/>
    <w:tmpl w:val="0053208E"/>
    <w:lvl w:ilvl="0" w:tentative="0">
      <w:start w:val="0"/>
      <w:numFmt w:val="bullet"/>
      <w:lvlText w:val=""/>
      <w:lvlJc w:val="left"/>
      <w:pPr>
        <w:ind w:left="366" w:hanging="188"/>
      </w:pPr>
      <w:rPr>
        <w:rFonts w:hint="default" w:ascii="Wingdings" w:hAnsi="Wingdings" w:eastAsia="Wingdings" w:cs="Wingdings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499" w:hanging="18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38" w:hanging="18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77" w:hanging="18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17" w:hanging="18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056" w:hanging="18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195" w:hanging="18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335" w:hanging="18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474" w:hanging="188"/>
      </w:pPr>
      <w:rPr>
        <w:rFonts w:hint="default"/>
      </w:rPr>
    </w:lvl>
  </w:abstractNum>
  <w:abstractNum w:abstractNumId="3">
    <w:nsid w:val="59ADCABA"/>
    <w:multiLevelType w:val="multilevel"/>
    <w:tmpl w:val="59ADCABA"/>
    <w:lvl w:ilvl="0" w:tentative="0">
      <w:start w:val="1"/>
      <w:numFmt w:val="decimal"/>
      <w:lvlText w:val="（%1）"/>
      <w:lvlJc w:val="left"/>
      <w:pPr>
        <w:ind w:left="623" w:hanging="516"/>
        <w:jc w:val="left"/>
      </w:pPr>
      <w:rPr>
        <w:rFonts w:hint="default" w:ascii="宋体" w:hAnsi="宋体" w:eastAsia="宋体" w:cs="宋体"/>
        <w:spacing w:val="-1"/>
        <w:w w:val="81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409" w:hanging="516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198" w:hanging="516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87" w:hanging="516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776" w:hanging="516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566" w:hanging="516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355" w:hanging="516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144" w:hanging="516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6933" w:hanging="516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E556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7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768</Words>
  <Characters>2173</Characters>
  <TotalTime>48</TotalTime>
  <ScaleCrop>false</ScaleCrop>
  <LinksUpToDate>false</LinksUpToDate>
  <CharactersWithSpaces>2486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2025-03-12T06:01:00Z</dcterms:created>
  <dc:creator>lenovo</dc:creator>
  <cp:lastModifiedBy>。</cp:lastModifiedBy>
  <dcterms:modified xsi:type="dcterms:W3CDTF">2025-05-20T01:57:52Z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2025-03-12T00:00:00Z</vt:filetime>
  </property>
  <property fmtid="{D5CDD505-2E9C-101B-9397-08002B2CF9AE}" pid="5" name="KSOTemplateDocerSaveRecord">
    <vt:lpwstr>eyJoZGlkIjoiMmZjZTY0MWU1OTkyYThhNmI4M2EwOTVjODNkMGM1MWQiLCJ1c2VySWQiOiI0MTIzNjg3NzkifQ==</vt:lpwstr>
  </property>
  <property fmtid="{D5CDD505-2E9C-101B-9397-08002B2CF9AE}" pid="6" name="KSOProductBuildVer">
    <vt:lpwstr>2052-12.1.0.20784</vt:lpwstr>
  </property>
  <property fmtid="{D5CDD505-2E9C-101B-9397-08002B2CF9AE}" pid="7" name="ICV">
    <vt:lpwstr>09A27E969F1746C8B62E68CF5FE48D45_12</vt:lpwstr>
  </property>
</Properties>
</file>